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71C" w:rsidRDefault="008B471C" w:rsidP="008B471C">
      <w:pPr>
        <w:pStyle w:val="Titel"/>
      </w:pPr>
    </w:p>
    <w:p w:rsidR="008B471C" w:rsidRPr="008B471C" w:rsidRDefault="008B471C" w:rsidP="008B471C">
      <w:pPr>
        <w:pStyle w:val="Titel"/>
        <w:rPr>
          <w:color w:val="auto"/>
        </w:rPr>
      </w:pPr>
    </w:p>
    <w:sdt>
      <w:sdtPr>
        <w:rPr>
          <w:color w:val="auto"/>
          <w:highlight w:val="yellow"/>
        </w:rPr>
        <w:alias w:val="Geben Sie Ihren Namen ein:"/>
        <w:tag w:val="Geben Sie Ihren Namen ein:"/>
        <w:id w:val="-67805956"/>
        <w:placeholder>
          <w:docPart w:val="60FBB6D3AC714CDBB59F23BB316733D5"/>
        </w:placeholde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p w:rsidR="008B471C" w:rsidRPr="002B3696" w:rsidRDefault="008B471C" w:rsidP="008B471C">
          <w:pPr>
            <w:pStyle w:val="Titel"/>
            <w:rPr>
              <w:color w:val="auto"/>
              <w:highlight w:val="yellow"/>
            </w:rPr>
          </w:pPr>
          <w:r w:rsidRPr="002B3696">
            <w:rPr>
              <w:color w:val="auto"/>
              <w:highlight w:val="yellow"/>
            </w:rPr>
            <w:t>Günther Bräuherr</w:t>
          </w:r>
        </w:p>
      </w:sdtContent>
    </w:sdt>
    <w:p w:rsidR="008B471C" w:rsidRPr="002B3696" w:rsidRDefault="008B471C" w:rsidP="008B471C">
      <w:pPr>
        <w:pStyle w:val="Absenderadresse"/>
        <w:rPr>
          <w:highlight w:val="yellow"/>
        </w:rPr>
      </w:pPr>
      <w:r w:rsidRPr="002B3696">
        <w:rPr>
          <w:highlight w:val="yellow"/>
        </w:rPr>
        <w:t>85134 Stammham, Raiffeisenstraße 7</w:t>
      </w:r>
    </w:p>
    <w:p w:rsidR="00465728" w:rsidRPr="002B3696" w:rsidRDefault="008B471C" w:rsidP="008B471C">
      <w:pPr>
        <w:autoSpaceDE w:val="0"/>
        <w:autoSpaceDN w:val="0"/>
        <w:adjustRightInd w:val="0"/>
        <w:rPr>
          <w:rFonts w:cs="Arial"/>
          <w:highlight w:val="yellow"/>
        </w:rPr>
      </w:pPr>
      <w:r w:rsidRPr="002B3696">
        <w:rPr>
          <w:highlight w:val="yellow"/>
        </w:rPr>
        <w:t>08405 1227, guenther.braeuherr@freenet.de</w:t>
      </w:r>
    </w:p>
    <w:p w:rsidR="00465728" w:rsidRPr="002B3696" w:rsidRDefault="00465728" w:rsidP="00465728">
      <w:pPr>
        <w:autoSpaceDE w:val="0"/>
        <w:autoSpaceDN w:val="0"/>
        <w:adjustRightInd w:val="0"/>
        <w:rPr>
          <w:rFonts w:cs="Arial"/>
          <w:highlight w:val="yellow"/>
        </w:rPr>
      </w:pPr>
    </w:p>
    <w:p w:rsidR="00465728" w:rsidRPr="002B3696" w:rsidRDefault="00465728" w:rsidP="00465728">
      <w:pPr>
        <w:autoSpaceDE w:val="0"/>
        <w:autoSpaceDN w:val="0"/>
        <w:adjustRightInd w:val="0"/>
        <w:rPr>
          <w:rFonts w:cs="Arial"/>
          <w:highlight w:val="yellow"/>
        </w:rPr>
      </w:pPr>
      <w:r w:rsidRPr="002B3696">
        <w:rPr>
          <w:rFonts w:cs="Arial"/>
          <w:highlight w:val="yellow"/>
        </w:rPr>
        <w:t xml:space="preserve">An </w:t>
      </w:r>
      <w:r w:rsidR="00DC48F4" w:rsidRPr="002B3696">
        <w:rPr>
          <w:rFonts w:cs="Arial"/>
          <w:highlight w:val="yellow"/>
        </w:rPr>
        <w:t>die</w:t>
      </w:r>
    </w:p>
    <w:p w:rsidR="00465728" w:rsidRPr="002B3696" w:rsidRDefault="00465728" w:rsidP="00465728">
      <w:pPr>
        <w:autoSpaceDE w:val="0"/>
        <w:autoSpaceDN w:val="0"/>
        <w:adjustRightInd w:val="0"/>
        <w:rPr>
          <w:rFonts w:cs="Arial"/>
          <w:highlight w:val="yellow"/>
        </w:rPr>
      </w:pPr>
      <w:r w:rsidRPr="002B3696">
        <w:rPr>
          <w:rFonts w:cs="Arial"/>
          <w:highlight w:val="yellow"/>
        </w:rPr>
        <w:t>Volks- und Raiffeisenbank Bayern Mitte</w:t>
      </w:r>
    </w:p>
    <w:p w:rsidR="008B471C" w:rsidRPr="002B3696" w:rsidRDefault="008B471C" w:rsidP="00465728">
      <w:pPr>
        <w:autoSpaceDE w:val="0"/>
        <w:autoSpaceDN w:val="0"/>
        <w:adjustRightInd w:val="0"/>
        <w:rPr>
          <w:rFonts w:cs="Arial"/>
          <w:highlight w:val="yellow"/>
        </w:rPr>
      </w:pPr>
      <w:r w:rsidRPr="002B3696">
        <w:rPr>
          <w:rFonts w:cs="Arial"/>
          <w:highlight w:val="yellow"/>
        </w:rPr>
        <w:t xml:space="preserve">Ludwigstraße 34 </w:t>
      </w:r>
    </w:p>
    <w:p w:rsidR="00465728" w:rsidRPr="002B3696" w:rsidRDefault="008B471C" w:rsidP="00465728">
      <w:pPr>
        <w:autoSpaceDE w:val="0"/>
        <w:autoSpaceDN w:val="0"/>
        <w:adjustRightInd w:val="0"/>
        <w:rPr>
          <w:rFonts w:cs="Arial"/>
          <w:highlight w:val="yellow"/>
        </w:rPr>
      </w:pPr>
      <w:r w:rsidRPr="002B3696">
        <w:rPr>
          <w:rFonts w:cs="Arial"/>
          <w:highlight w:val="yellow"/>
        </w:rPr>
        <w:t>85049 Ingolstadt</w:t>
      </w:r>
    </w:p>
    <w:p w:rsidR="00465728" w:rsidRPr="002B3696" w:rsidRDefault="00465728" w:rsidP="00465728">
      <w:pPr>
        <w:autoSpaceDE w:val="0"/>
        <w:autoSpaceDN w:val="0"/>
        <w:adjustRightInd w:val="0"/>
        <w:rPr>
          <w:rFonts w:cs="Arial"/>
          <w:highlight w:val="yellow"/>
        </w:rPr>
      </w:pPr>
    </w:p>
    <w:p w:rsidR="00465728" w:rsidRPr="002B3696" w:rsidRDefault="00465728" w:rsidP="00465728">
      <w:pPr>
        <w:autoSpaceDE w:val="0"/>
        <w:autoSpaceDN w:val="0"/>
        <w:adjustRightInd w:val="0"/>
        <w:rPr>
          <w:rFonts w:cs="Arial"/>
          <w:highlight w:val="yellow"/>
        </w:rPr>
      </w:pPr>
    </w:p>
    <w:p w:rsidR="00465728" w:rsidRDefault="00465728" w:rsidP="00465728">
      <w:pPr>
        <w:autoSpaceDE w:val="0"/>
        <w:autoSpaceDN w:val="0"/>
        <w:adjustRightInd w:val="0"/>
        <w:rPr>
          <w:rFonts w:cs="Arial"/>
        </w:rPr>
      </w:pPr>
      <w:r w:rsidRPr="002B3696">
        <w:rPr>
          <w:rFonts w:cs="Arial"/>
          <w:highlight w:val="yellow"/>
        </w:rPr>
        <w:t>10.06.2021</w:t>
      </w:r>
    </w:p>
    <w:p w:rsidR="00465728" w:rsidRDefault="00465728" w:rsidP="00465728">
      <w:pPr>
        <w:autoSpaceDE w:val="0"/>
        <w:autoSpaceDN w:val="0"/>
        <w:adjustRightInd w:val="0"/>
        <w:rPr>
          <w:rFonts w:cs="Arial"/>
          <w:b/>
          <w:bCs/>
        </w:rPr>
      </w:pPr>
    </w:p>
    <w:p w:rsidR="00465728" w:rsidRDefault="00465728" w:rsidP="00465728">
      <w:pPr>
        <w:autoSpaceDE w:val="0"/>
        <w:autoSpaceDN w:val="0"/>
        <w:adjustRightInd w:val="0"/>
        <w:rPr>
          <w:rFonts w:cs="Arial"/>
          <w:b/>
          <w:bCs/>
        </w:rPr>
      </w:pPr>
    </w:p>
    <w:p w:rsidR="00465728" w:rsidRDefault="00465728" w:rsidP="00465728">
      <w:pPr>
        <w:autoSpaceDE w:val="0"/>
        <w:autoSpaceDN w:val="0"/>
        <w:adjustRightInd w:val="0"/>
        <w:ind w:left="1360" w:hanging="1360"/>
        <w:rPr>
          <w:rFonts w:cs="Arial"/>
          <w:b/>
          <w:bCs/>
        </w:rPr>
      </w:pPr>
      <w:r>
        <w:rPr>
          <w:rFonts w:cs="Arial"/>
          <w:b/>
          <w:bCs/>
        </w:rPr>
        <w:t xml:space="preserve">Betreff: </w:t>
      </w:r>
      <w:r>
        <w:rPr>
          <w:rFonts w:cs="Arial"/>
          <w:b/>
          <w:bCs/>
        </w:rPr>
        <w:tab/>
        <w:t>Erstattung von Zahlungen, die auf rechtswidrige Gebührenerhöhungen entfallen</w:t>
      </w:r>
    </w:p>
    <w:p w:rsidR="00465728" w:rsidRDefault="00465728" w:rsidP="00465728">
      <w:pPr>
        <w:autoSpaceDE w:val="0"/>
        <w:autoSpaceDN w:val="0"/>
        <w:adjustRightInd w:val="0"/>
        <w:rPr>
          <w:rFonts w:cs="Arial"/>
        </w:rPr>
      </w:pPr>
      <w:r>
        <w:rPr>
          <w:rFonts w:cs="Arial"/>
          <w:b/>
          <w:bCs/>
        </w:rPr>
        <w:tab/>
      </w:r>
      <w:r>
        <w:rPr>
          <w:rFonts w:cs="Arial"/>
          <w:b/>
          <w:bCs/>
        </w:rPr>
        <w:tab/>
      </w:r>
      <w:r w:rsidRPr="002B3696">
        <w:rPr>
          <w:rFonts w:cs="Arial"/>
          <w:b/>
          <w:bCs/>
          <w:highlight w:val="yellow"/>
        </w:rPr>
        <w:t xml:space="preserve">Konto </w:t>
      </w:r>
      <w:r w:rsidRPr="002B3696">
        <w:rPr>
          <w:rFonts w:cs="Arial"/>
          <w:b/>
          <w:bCs/>
          <w:i/>
          <w:iCs/>
          <w:highlight w:val="yellow"/>
        </w:rPr>
        <w:t>DE 10 7216 0818 0005 4266 50</w:t>
      </w:r>
    </w:p>
    <w:p w:rsidR="00465728" w:rsidRDefault="00465728" w:rsidP="00465728">
      <w:pPr>
        <w:autoSpaceDE w:val="0"/>
        <w:autoSpaceDN w:val="0"/>
        <w:adjustRightInd w:val="0"/>
        <w:rPr>
          <w:rFonts w:cs="Arial"/>
        </w:rPr>
      </w:pPr>
    </w:p>
    <w:p w:rsidR="00465728" w:rsidRDefault="00465728" w:rsidP="00465728">
      <w:pPr>
        <w:autoSpaceDE w:val="0"/>
        <w:autoSpaceDN w:val="0"/>
        <w:adjustRightInd w:val="0"/>
        <w:rPr>
          <w:rFonts w:cs="Arial"/>
        </w:rPr>
      </w:pPr>
    </w:p>
    <w:p w:rsidR="00465728" w:rsidRDefault="00465728" w:rsidP="00465728">
      <w:pPr>
        <w:autoSpaceDE w:val="0"/>
        <w:autoSpaceDN w:val="0"/>
        <w:adjustRightInd w:val="0"/>
        <w:rPr>
          <w:rFonts w:cs="Arial"/>
        </w:rPr>
      </w:pPr>
      <w:r>
        <w:rPr>
          <w:rFonts w:cs="Arial"/>
        </w:rPr>
        <w:t>Sehr geehrte Damen und Herren,</w:t>
      </w:r>
    </w:p>
    <w:p w:rsidR="00465728" w:rsidRDefault="00465728" w:rsidP="00465728">
      <w:pPr>
        <w:autoSpaceDE w:val="0"/>
        <w:autoSpaceDN w:val="0"/>
        <w:adjustRightInd w:val="0"/>
        <w:rPr>
          <w:rFonts w:cs="Arial"/>
        </w:rPr>
      </w:pPr>
    </w:p>
    <w:p w:rsidR="00465728" w:rsidRDefault="00465728" w:rsidP="00465728">
      <w:pPr>
        <w:autoSpaceDE w:val="0"/>
        <w:autoSpaceDN w:val="0"/>
        <w:adjustRightInd w:val="0"/>
        <w:rPr>
          <w:rFonts w:cs="Arial"/>
        </w:rPr>
      </w:pPr>
      <w:r>
        <w:rPr>
          <w:rFonts w:cs="Arial"/>
        </w:rPr>
        <w:t>ich führe das im Betreff genannte Konto bei Ihnen bereits seit vielen Jahren. Sie haben inzwischen mehrfach die Gebühren erhöht. Dabei haben Sie entsprechend Ihren Geschäftsbedingungen mein Schweigen als Zustimmung gewertet. Das ist nach dem aktuellen Urteil des Bundesgerichtshofs vom 27.04.2021, Aktenzeichen: XI ZR 26/20 rechtswidrig. Ich schulde Ihnen damit nach wie vor nur die bei Kontoeröffnung vereinbarten Gebühren. Für den Zeitraum von 1. Januar 2018 bis heute haben Sie mir die Differenz zwischen gezahlten und wirksam vereinbarten Gebühren zu erstatten.</w:t>
      </w:r>
    </w:p>
    <w:p w:rsidR="00465728" w:rsidRDefault="00465728" w:rsidP="00465728">
      <w:pPr>
        <w:autoSpaceDE w:val="0"/>
        <w:autoSpaceDN w:val="0"/>
        <w:adjustRightInd w:val="0"/>
        <w:rPr>
          <w:rFonts w:cs="Arial"/>
          <w:color w:val="000000" w:themeColor="text1"/>
          <w:shd w:val="clear" w:color="auto" w:fill="FFFFFF"/>
        </w:rPr>
      </w:pPr>
    </w:p>
    <w:p w:rsidR="00465728" w:rsidRDefault="00465728" w:rsidP="00465728">
      <w:pPr>
        <w:autoSpaceDE w:val="0"/>
        <w:autoSpaceDN w:val="0"/>
        <w:adjustRightInd w:val="0"/>
        <w:rPr>
          <w:rFonts w:cs="Arial"/>
          <w:color w:val="000000" w:themeColor="text1"/>
          <w:shd w:val="clear" w:color="auto" w:fill="FFFFFF"/>
        </w:rPr>
      </w:pPr>
      <w:r>
        <w:rPr>
          <w:rFonts w:cs="Arial"/>
          <w:color w:val="000000" w:themeColor="text1"/>
          <w:shd w:val="clear" w:color="auto" w:fill="FFFFFF"/>
        </w:rPr>
        <w:t xml:space="preserve">Um prüfen zu können, wie viel meiner Zahlungen an Sie auf nach dem BGH-Urteil unwirksame Gebührenerhöhungen entfallen, mache ich hiermit von meinem Recht auf eine Entgeltaufstellung nach § 10 Satz 1 des Gesetzes über die Vergleichbarkeit von Zahlungskontoentgelten, den Wechsel von Zahlungskonten sowie den Zugang zu Zahlungskonten mit grundlegenden Funktionen (Zahlungskontengesetz - ZKG) für den Zeitraum vom 1. Januar 2018 bis heute Gebrauch. </w:t>
      </w:r>
      <w:r w:rsidRPr="00465728">
        <w:rPr>
          <w:rFonts w:cs="Arial"/>
          <w:color w:val="000000" w:themeColor="text1"/>
          <w:shd w:val="clear" w:color="auto" w:fill="FFFFFF"/>
        </w:rPr>
        <w:t>Außerdem liegt mir auch die vorvertragliche Entgeltinformation nach § 5 ZKG nicht vor.</w:t>
      </w:r>
    </w:p>
    <w:p w:rsidR="00465728" w:rsidRDefault="00465728" w:rsidP="00465728">
      <w:pPr>
        <w:autoSpaceDE w:val="0"/>
        <w:autoSpaceDN w:val="0"/>
        <w:adjustRightInd w:val="0"/>
        <w:rPr>
          <w:rFonts w:cs="Arial"/>
          <w:color w:val="000000" w:themeColor="text1"/>
          <w:shd w:val="clear" w:color="auto" w:fill="FFFFFF"/>
        </w:rPr>
      </w:pPr>
    </w:p>
    <w:p w:rsidR="00465728" w:rsidRDefault="00465728" w:rsidP="00465728">
      <w:pPr>
        <w:autoSpaceDE w:val="0"/>
        <w:autoSpaceDN w:val="0"/>
        <w:adjustRightInd w:val="0"/>
        <w:rPr>
          <w:rFonts w:cs="Arial"/>
          <w:color w:val="000000" w:themeColor="text1"/>
          <w:shd w:val="clear" w:color="auto" w:fill="FFFFFF"/>
        </w:rPr>
      </w:pPr>
      <w:r>
        <w:rPr>
          <w:rFonts w:cs="Arial"/>
          <w:color w:val="000000" w:themeColor="text1"/>
          <w:shd w:val="clear" w:color="auto" w:fill="FFFFFF"/>
        </w:rPr>
        <w:t xml:space="preserve">Den Zugang der Entgeltaufstellung für den genannten Zeitraum erwarte ich </w:t>
      </w:r>
      <w:r w:rsidR="009A73C7">
        <w:rPr>
          <w:rFonts w:cs="Arial"/>
          <w:color w:val="000000" w:themeColor="text1"/>
          <w:shd w:val="clear" w:color="auto" w:fill="FFFFFF"/>
        </w:rPr>
        <w:t>ab</w:t>
      </w:r>
      <w:r>
        <w:rPr>
          <w:rFonts w:cs="Arial"/>
          <w:color w:val="000000" w:themeColor="text1"/>
          <w:shd w:val="clear" w:color="auto" w:fill="FFFFFF"/>
        </w:rPr>
        <w:t xml:space="preserve"> mindestens 2 Wochen nach Zugang des </w:t>
      </w:r>
      <w:r w:rsidRPr="00465728">
        <w:rPr>
          <w:rFonts w:cs="Arial"/>
          <w:color w:val="000000" w:themeColor="text1"/>
          <w:shd w:val="clear" w:color="auto" w:fill="FFFFFF"/>
        </w:rPr>
        <w:t>Forderungsschreibens bei der Bank</w:t>
      </w:r>
      <w:r>
        <w:rPr>
          <w:rFonts w:cs="Arial"/>
          <w:color w:val="000000" w:themeColor="text1"/>
          <w:shd w:val="clear" w:color="auto" w:fill="FFFFFF"/>
        </w:rPr>
        <w:t>. Ich bitte um Verständnis: Sollten die Entgeltaufstellung</w:t>
      </w:r>
      <w:r>
        <w:rPr>
          <w:rFonts w:cs="Arial"/>
          <w:i/>
          <w:iCs/>
          <w:color w:val="000000" w:themeColor="text1"/>
          <w:shd w:val="clear" w:color="auto" w:fill="FFFFFF"/>
        </w:rPr>
        <w:t xml:space="preserve"> </w:t>
      </w:r>
      <w:r w:rsidRPr="00465728">
        <w:rPr>
          <w:rFonts w:cs="Arial"/>
          <w:color w:val="000000" w:themeColor="text1"/>
          <w:shd w:val="clear" w:color="auto" w:fill="FFFFFF"/>
        </w:rPr>
        <w:t>und die vorvertragliche Entgeltinformation</w:t>
      </w:r>
      <w:r>
        <w:rPr>
          <w:rFonts w:cs="Arial"/>
          <w:color w:val="000000" w:themeColor="text1"/>
          <w:shd w:val="clear" w:color="auto" w:fill="FFFFFF"/>
        </w:rPr>
        <w:t xml:space="preserve"> bis zum genannten Tag ausbleiben, werde ich ohne weitere Ankündigung geeignete rechtliche Schritte einleiten, um mein Recht darauf durchzusetzen. Dabei entstehende Kosten hätten Sie zu übernehmen.   </w:t>
      </w:r>
    </w:p>
    <w:p w:rsidR="00465728" w:rsidRDefault="00465728" w:rsidP="00465728">
      <w:pPr>
        <w:autoSpaceDE w:val="0"/>
        <w:autoSpaceDN w:val="0"/>
        <w:adjustRightInd w:val="0"/>
        <w:rPr>
          <w:rFonts w:cs="Arial"/>
          <w:color w:val="000000" w:themeColor="text1"/>
          <w:shd w:val="clear" w:color="auto" w:fill="FFFFFF"/>
        </w:rPr>
      </w:pPr>
    </w:p>
    <w:p w:rsidR="00465728" w:rsidRDefault="00465728" w:rsidP="00465728">
      <w:pPr>
        <w:autoSpaceDE w:val="0"/>
        <w:autoSpaceDN w:val="0"/>
        <w:adjustRightInd w:val="0"/>
        <w:rPr>
          <w:rFonts w:cs="Arial"/>
          <w:color w:val="000000" w:themeColor="text1"/>
          <w:shd w:val="clear" w:color="auto" w:fill="FFFFFF"/>
        </w:rPr>
      </w:pPr>
      <w:r>
        <w:rPr>
          <w:rFonts w:cs="Arial"/>
          <w:color w:val="000000" w:themeColor="text1"/>
          <w:shd w:val="clear" w:color="auto" w:fill="FFFFFF"/>
        </w:rPr>
        <w:t xml:space="preserve">Ich gehe außerdem davon aus, dass Sie ab sofort nur noch die wirksam mit mir vereinbarten Gebühren kassieren. Sollten Sie mein Konto weiterhin mit den rechtswidrig erhöhten Gebühren belasten, werde ich auch insoweit Erstattung der auf die Erhöhung entfallenden Beträge fordern. </w:t>
      </w:r>
    </w:p>
    <w:p w:rsidR="00465728" w:rsidRDefault="00465728" w:rsidP="00465728">
      <w:pPr>
        <w:autoSpaceDE w:val="0"/>
        <w:autoSpaceDN w:val="0"/>
        <w:adjustRightInd w:val="0"/>
        <w:rPr>
          <w:rFonts w:cs="Arial"/>
          <w:color w:val="auto"/>
        </w:rPr>
      </w:pPr>
    </w:p>
    <w:p w:rsidR="00465728" w:rsidRDefault="00465728" w:rsidP="00465728">
      <w:pPr>
        <w:autoSpaceDE w:val="0"/>
        <w:autoSpaceDN w:val="0"/>
        <w:adjustRightInd w:val="0"/>
        <w:rPr>
          <w:rFonts w:cs="Arial"/>
        </w:rPr>
      </w:pPr>
    </w:p>
    <w:p w:rsidR="00465728" w:rsidRDefault="00465728" w:rsidP="00465728">
      <w:pPr>
        <w:autoSpaceDE w:val="0"/>
        <w:autoSpaceDN w:val="0"/>
        <w:adjustRightInd w:val="0"/>
        <w:rPr>
          <w:rFonts w:cs="Arial"/>
        </w:rPr>
      </w:pPr>
      <w:r>
        <w:rPr>
          <w:rFonts w:cs="Arial"/>
        </w:rPr>
        <w:t>Mit freundlichen Grüßen</w:t>
      </w:r>
    </w:p>
    <w:p w:rsidR="008B471C" w:rsidRDefault="008B471C" w:rsidP="00465728">
      <w:pPr>
        <w:autoSpaceDE w:val="0"/>
        <w:autoSpaceDN w:val="0"/>
        <w:adjustRightInd w:val="0"/>
        <w:rPr>
          <w:rFonts w:cs="Arial"/>
        </w:rPr>
      </w:pPr>
    </w:p>
    <w:p w:rsidR="008B471C" w:rsidRDefault="008B471C" w:rsidP="00465728">
      <w:pPr>
        <w:autoSpaceDE w:val="0"/>
        <w:autoSpaceDN w:val="0"/>
        <w:adjustRightInd w:val="0"/>
        <w:rPr>
          <w:rFonts w:cs="Arial"/>
        </w:rPr>
      </w:pPr>
    </w:p>
    <w:p w:rsidR="00465728" w:rsidRDefault="00465728" w:rsidP="00465728">
      <w:pPr>
        <w:autoSpaceDE w:val="0"/>
        <w:autoSpaceDN w:val="0"/>
        <w:adjustRightInd w:val="0"/>
        <w:rPr>
          <w:rFonts w:cs="Arial"/>
        </w:rPr>
      </w:pPr>
      <w:r w:rsidRPr="002B3696">
        <w:rPr>
          <w:rFonts w:cs="Arial"/>
          <w:highlight w:val="yellow"/>
        </w:rPr>
        <w:t xml:space="preserve">Günter </w:t>
      </w:r>
      <w:r w:rsidR="00CD039D" w:rsidRPr="002B3696">
        <w:rPr>
          <w:rFonts w:cs="Arial"/>
          <w:highlight w:val="yellow"/>
        </w:rPr>
        <w:t>Bräuherr</w:t>
      </w:r>
      <w:bookmarkStart w:id="0" w:name="_GoBack"/>
      <w:bookmarkEnd w:id="0"/>
    </w:p>
    <w:p w:rsidR="00D611FE" w:rsidRPr="009A73C7" w:rsidRDefault="00D611FE" w:rsidP="009A73C7">
      <w:pPr>
        <w:rPr>
          <w:rFonts w:cs="Arial"/>
          <w:b/>
          <w:bCs/>
          <w:sz w:val="26"/>
          <w:szCs w:val="26"/>
        </w:rPr>
      </w:pPr>
    </w:p>
    <w:sectPr w:rsidR="00D611FE" w:rsidRPr="009A73C7" w:rsidSect="000B5FB0">
      <w:pgSz w:w="11906" w:h="16838" w:code="9"/>
      <w:pgMar w:top="1008" w:right="1440" w:bottom="2880" w:left="1800"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A28" w:rsidRDefault="00D31A28">
      <w:pPr>
        <w:spacing w:after="0" w:line="240" w:lineRule="auto"/>
      </w:pPr>
      <w:r>
        <w:separator/>
      </w:r>
    </w:p>
  </w:endnote>
  <w:endnote w:type="continuationSeparator" w:id="0">
    <w:p w:rsidR="00D31A28" w:rsidRDefault="00D31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A28" w:rsidRDefault="00D31A28">
      <w:pPr>
        <w:spacing w:after="0" w:line="240" w:lineRule="auto"/>
      </w:pPr>
      <w:r>
        <w:separator/>
      </w:r>
    </w:p>
  </w:footnote>
  <w:footnote w:type="continuationSeparator" w:id="0">
    <w:p w:rsidR="00D31A28" w:rsidRDefault="00D31A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8F0EBEC"/>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B212FA4E"/>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B82AC7C4"/>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05D8A5D2"/>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1834E7C2"/>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7240D2"/>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9C9980"/>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7EE66A"/>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6B868F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CAC8D5C6"/>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728"/>
    <w:rsid w:val="00000A9D"/>
    <w:rsid w:val="000B5FB0"/>
    <w:rsid w:val="00156EF1"/>
    <w:rsid w:val="002229ED"/>
    <w:rsid w:val="002B3696"/>
    <w:rsid w:val="002C2563"/>
    <w:rsid w:val="002D3AAC"/>
    <w:rsid w:val="00343FBB"/>
    <w:rsid w:val="0037096C"/>
    <w:rsid w:val="003D0FBD"/>
    <w:rsid w:val="00401E15"/>
    <w:rsid w:val="00465728"/>
    <w:rsid w:val="00480808"/>
    <w:rsid w:val="004B5284"/>
    <w:rsid w:val="00565E2F"/>
    <w:rsid w:val="005911BE"/>
    <w:rsid w:val="005E5E2B"/>
    <w:rsid w:val="006515E8"/>
    <w:rsid w:val="006F1118"/>
    <w:rsid w:val="00741FDE"/>
    <w:rsid w:val="008347EF"/>
    <w:rsid w:val="008B471C"/>
    <w:rsid w:val="009236BB"/>
    <w:rsid w:val="00946252"/>
    <w:rsid w:val="0098300D"/>
    <w:rsid w:val="009A73C7"/>
    <w:rsid w:val="009E37DE"/>
    <w:rsid w:val="009F0B81"/>
    <w:rsid w:val="00A36F67"/>
    <w:rsid w:val="00AB1341"/>
    <w:rsid w:val="00AE267E"/>
    <w:rsid w:val="00B8163C"/>
    <w:rsid w:val="00B9569D"/>
    <w:rsid w:val="00BF473C"/>
    <w:rsid w:val="00C62B67"/>
    <w:rsid w:val="00CB2712"/>
    <w:rsid w:val="00CD039D"/>
    <w:rsid w:val="00CD5E29"/>
    <w:rsid w:val="00D25C8E"/>
    <w:rsid w:val="00D31A28"/>
    <w:rsid w:val="00D35E92"/>
    <w:rsid w:val="00D4190C"/>
    <w:rsid w:val="00D611FE"/>
    <w:rsid w:val="00D66811"/>
    <w:rsid w:val="00D906CA"/>
    <w:rsid w:val="00DC48F4"/>
    <w:rsid w:val="00E12DAB"/>
    <w:rsid w:val="00E156BA"/>
    <w:rsid w:val="00E8238F"/>
    <w:rsid w:val="00EB1088"/>
    <w:rsid w:val="00EE4599"/>
    <w:rsid w:val="00F07379"/>
    <w:rsid w:val="00F30102"/>
    <w:rsid w:val="00F353FD"/>
    <w:rsid w:val="00F434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E17A135-CBEB-45CB-A8C4-5C6F3A130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595959" w:themeColor="text1" w:themeTint="A6"/>
        <w:sz w:val="22"/>
        <w:szCs w:val="22"/>
        <w:lang w:val="de-DE"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uiPriority="4"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3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F1118"/>
  </w:style>
  <w:style w:type="paragraph" w:styleId="berschrift1">
    <w:name w:val="heading 1"/>
    <w:basedOn w:val="Standard"/>
    <w:next w:val="Standard"/>
    <w:link w:val="berschrift1Zchn"/>
    <w:uiPriority w:val="7"/>
    <w:qFormat/>
    <w:rsid w:val="00BF473C"/>
    <w:pPr>
      <w:keepNext/>
      <w:keepLines/>
      <w:spacing w:before="240" w:after="0"/>
      <w:outlineLvl w:val="0"/>
    </w:pPr>
    <w:rPr>
      <w:rFonts w:asciiTheme="majorHAnsi" w:eastAsiaTheme="majorEastAsia" w:hAnsiTheme="majorHAnsi" w:cstheme="majorBidi"/>
      <w:color w:val="0B5748" w:themeColor="accent1" w:themeShade="80"/>
      <w:sz w:val="32"/>
      <w:szCs w:val="32"/>
    </w:rPr>
  </w:style>
  <w:style w:type="paragraph" w:styleId="berschrift2">
    <w:name w:val="heading 2"/>
    <w:basedOn w:val="Standard"/>
    <w:next w:val="Standard"/>
    <w:link w:val="berschrift2Zchn"/>
    <w:uiPriority w:val="8"/>
    <w:semiHidden/>
    <w:unhideWhenUsed/>
    <w:qFormat/>
    <w:rsid w:val="00BF473C"/>
    <w:pPr>
      <w:keepNext/>
      <w:keepLines/>
      <w:spacing w:before="40" w:after="0"/>
      <w:outlineLvl w:val="1"/>
    </w:pPr>
    <w:rPr>
      <w:rFonts w:asciiTheme="majorHAnsi" w:eastAsiaTheme="majorEastAsia" w:hAnsiTheme="majorHAnsi" w:cstheme="majorBidi"/>
      <w:color w:val="0B5748" w:themeColor="accent1" w:themeShade="80"/>
      <w:sz w:val="26"/>
      <w:szCs w:val="26"/>
    </w:rPr>
  </w:style>
  <w:style w:type="paragraph" w:styleId="berschrift3">
    <w:name w:val="heading 3"/>
    <w:basedOn w:val="Standard"/>
    <w:next w:val="Standard"/>
    <w:link w:val="berschrift3Zchn"/>
    <w:uiPriority w:val="9"/>
    <w:semiHidden/>
    <w:unhideWhenUsed/>
    <w:qFormat/>
    <w:rsid w:val="002C2563"/>
    <w:pPr>
      <w:keepNext/>
      <w:keepLines/>
      <w:spacing w:before="40" w:after="0"/>
      <w:outlineLvl w:val="2"/>
    </w:pPr>
    <w:rPr>
      <w:rFonts w:asciiTheme="majorHAnsi" w:eastAsiaTheme="majorEastAsia" w:hAnsiTheme="majorHAnsi" w:cstheme="majorBidi"/>
      <w:color w:val="0B5648" w:themeColor="accent1" w:themeShade="7F"/>
      <w:sz w:val="24"/>
      <w:szCs w:val="24"/>
    </w:rPr>
  </w:style>
  <w:style w:type="paragraph" w:styleId="berschrift4">
    <w:name w:val="heading 4"/>
    <w:basedOn w:val="Standard"/>
    <w:next w:val="Standard"/>
    <w:link w:val="berschrift4Zchn"/>
    <w:uiPriority w:val="9"/>
    <w:semiHidden/>
    <w:unhideWhenUsed/>
    <w:qFormat/>
    <w:rsid w:val="002C2563"/>
    <w:pPr>
      <w:keepNext/>
      <w:keepLines/>
      <w:spacing w:before="40" w:after="0"/>
      <w:outlineLvl w:val="3"/>
    </w:pPr>
    <w:rPr>
      <w:rFonts w:asciiTheme="majorHAnsi" w:eastAsiaTheme="majorEastAsia" w:hAnsiTheme="majorHAnsi" w:cstheme="majorBidi"/>
      <w:i/>
      <w:iCs/>
      <w:color w:val="11826C" w:themeColor="accent1" w:themeShade="BF"/>
    </w:rPr>
  </w:style>
  <w:style w:type="paragraph" w:styleId="berschrift5">
    <w:name w:val="heading 5"/>
    <w:basedOn w:val="Standard"/>
    <w:next w:val="Standard"/>
    <w:link w:val="berschrift5Zchn"/>
    <w:uiPriority w:val="9"/>
    <w:semiHidden/>
    <w:unhideWhenUsed/>
    <w:qFormat/>
    <w:rsid w:val="002C2563"/>
    <w:pPr>
      <w:keepNext/>
      <w:keepLines/>
      <w:spacing w:before="40" w:after="0"/>
      <w:outlineLvl w:val="4"/>
    </w:pPr>
    <w:rPr>
      <w:rFonts w:asciiTheme="majorHAnsi" w:eastAsiaTheme="majorEastAsia" w:hAnsiTheme="majorHAnsi" w:cstheme="majorBidi"/>
      <w:color w:val="11826C" w:themeColor="accent1" w:themeShade="BF"/>
    </w:rPr>
  </w:style>
  <w:style w:type="paragraph" w:styleId="berschrift6">
    <w:name w:val="heading 6"/>
    <w:basedOn w:val="Standard"/>
    <w:next w:val="Standard"/>
    <w:link w:val="berschrift6Zchn"/>
    <w:uiPriority w:val="9"/>
    <w:semiHidden/>
    <w:unhideWhenUsed/>
    <w:qFormat/>
    <w:rsid w:val="002C2563"/>
    <w:pPr>
      <w:keepNext/>
      <w:keepLines/>
      <w:spacing w:before="40" w:after="0"/>
      <w:outlineLvl w:val="5"/>
    </w:pPr>
    <w:rPr>
      <w:rFonts w:asciiTheme="majorHAnsi" w:eastAsiaTheme="majorEastAsia" w:hAnsiTheme="majorHAnsi" w:cstheme="majorBidi"/>
      <w:color w:val="0B5648" w:themeColor="accent1" w:themeShade="7F"/>
    </w:rPr>
  </w:style>
  <w:style w:type="paragraph" w:styleId="berschrift7">
    <w:name w:val="heading 7"/>
    <w:basedOn w:val="Standard"/>
    <w:next w:val="Standard"/>
    <w:link w:val="berschrift7Zchn"/>
    <w:uiPriority w:val="9"/>
    <w:semiHidden/>
    <w:unhideWhenUsed/>
    <w:qFormat/>
    <w:rsid w:val="002C2563"/>
    <w:pPr>
      <w:keepNext/>
      <w:keepLines/>
      <w:spacing w:before="40" w:after="0"/>
      <w:outlineLvl w:val="6"/>
    </w:pPr>
    <w:rPr>
      <w:rFonts w:asciiTheme="majorHAnsi" w:eastAsiaTheme="majorEastAsia" w:hAnsiTheme="majorHAnsi" w:cstheme="majorBidi"/>
      <w:i/>
      <w:iCs/>
      <w:color w:val="0B5648" w:themeColor="accent1" w:themeShade="7F"/>
    </w:rPr>
  </w:style>
  <w:style w:type="paragraph" w:styleId="berschrift8">
    <w:name w:val="heading 8"/>
    <w:basedOn w:val="Standard"/>
    <w:next w:val="Standard"/>
    <w:link w:val="berschrift8Zchn"/>
    <w:uiPriority w:val="9"/>
    <w:semiHidden/>
    <w:unhideWhenUsed/>
    <w:qFormat/>
    <w:rsid w:val="002C2563"/>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9"/>
    <w:semiHidden/>
    <w:unhideWhenUsed/>
    <w:qFormat/>
    <w:rsid w:val="002C2563"/>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18"/>
    <w:unhideWhenUsed/>
    <w:pPr>
      <w:spacing w:after="0" w:line="240" w:lineRule="auto"/>
    </w:pPr>
  </w:style>
  <w:style w:type="character" w:customStyle="1" w:styleId="FuzeileZchn">
    <w:name w:val="Fußzeile Zchn"/>
    <w:basedOn w:val="Absatz-Standardschriftart"/>
    <w:link w:val="Fuzeile"/>
    <w:uiPriority w:val="18"/>
    <w:rsid w:val="00C62B67"/>
  </w:style>
  <w:style w:type="character" w:styleId="Platzhaltertext">
    <w:name w:val="Placeholder Text"/>
    <w:basedOn w:val="Absatz-Standardschriftart"/>
    <w:uiPriority w:val="99"/>
    <w:semiHidden/>
    <w:rsid w:val="00CD5E29"/>
    <w:rPr>
      <w:color w:val="3A3A3A" w:themeColor="background2" w:themeShade="40"/>
    </w:rPr>
  </w:style>
  <w:style w:type="paragraph" w:styleId="Kopfzeile">
    <w:name w:val="header"/>
    <w:basedOn w:val="Standard"/>
    <w:link w:val="KopfzeileZchn"/>
    <w:uiPriority w:val="19"/>
    <w:unhideWhenUsed/>
    <w:rsid w:val="00EE4599"/>
    <w:pPr>
      <w:spacing w:after="0" w:line="240" w:lineRule="auto"/>
    </w:pPr>
  </w:style>
  <w:style w:type="character" w:customStyle="1" w:styleId="KopfzeileZchn">
    <w:name w:val="Kopfzeile Zchn"/>
    <w:basedOn w:val="Absatz-Standardschriftart"/>
    <w:link w:val="Kopfzeile"/>
    <w:uiPriority w:val="19"/>
    <w:rsid w:val="00EE4599"/>
  </w:style>
  <w:style w:type="paragraph" w:customStyle="1" w:styleId="Absenderadresse">
    <w:name w:val="Absenderadresse"/>
    <w:basedOn w:val="Standard"/>
    <w:uiPriority w:val="1"/>
    <w:qFormat/>
    <w:rsid w:val="00343FBB"/>
    <w:pPr>
      <w:spacing w:after="0" w:line="264" w:lineRule="auto"/>
    </w:pPr>
  </w:style>
  <w:style w:type="paragraph" w:styleId="Datum">
    <w:name w:val="Date"/>
    <w:basedOn w:val="Standard"/>
    <w:next w:val="Standard"/>
    <w:link w:val="DatumZchn"/>
    <w:uiPriority w:val="2"/>
    <w:unhideWhenUsed/>
    <w:rsid w:val="00D25C8E"/>
    <w:pPr>
      <w:spacing w:before="1000" w:after="400"/>
    </w:pPr>
  </w:style>
  <w:style w:type="character" w:customStyle="1" w:styleId="DatumZchn">
    <w:name w:val="Datum Zchn"/>
    <w:basedOn w:val="Absatz-Standardschriftart"/>
    <w:link w:val="Datum"/>
    <w:uiPriority w:val="2"/>
    <w:rsid w:val="00D25C8E"/>
  </w:style>
  <w:style w:type="paragraph" w:customStyle="1" w:styleId="Empfngeradresse">
    <w:name w:val="Empfängeradresse"/>
    <w:basedOn w:val="Standard"/>
    <w:uiPriority w:val="3"/>
    <w:qFormat/>
    <w:rsid w:val="003D0FBD"/>
    <w:pPr>
      <w:spacing w:after="480"/>
      <w:contextualSpacing/>
    </w:pPr>
  </w:style>
  <w:style w:type="paragraph" w:styleId="Gruformel">
    <w:name w:val="Closing"/>
    <w:basedOn w:val="Standard"/>
    <w:next w:val="Unterschrift"/>
    <w:link w:val="GruformelZchn"/>
    <w:uiPriority w:val="5"/>
    <w:unhideWhenUsed/>
    <w:qFormat/>
    <w:pPr>
      <w:spacing w:before="600" w:after="800"/>
    </w:pPr>
  </w:style>
  <w:style w:type="character" w:customStyle="1" w:styleId="GruformelZchn">
    <w:name w:val="Grußformel Zchn"/>
    <w:basedOn w:val="Absatz-Standardschriftart"/>
    <w:link w:val="Gruformel"/>
    <w:uiPriority w:val="5"/>
    <w:rsid w:val="00343FBB"/>
  </w:style>
  <w:style w:type="paragraph" w:styleId="Unterschrift">
    <w:name w:val="Signature"/>
    <w:basedOn w:val="Standard"/>
    <w:next w:val="Standard"/>
    <w:link w:val="UnterschriftZchn"/>
    <w:uiPriority w:val="6"/>
    <w:unhideWhenUsed/>
    <w:qFormat/>
    <w:pPr>
      <w:spacing w:after="600"/>
    </w:pPr>
  </w:style>
  <w:style w:type="character" w:customStyle="1" w:styleId="UnterschriftZchn">
    <w:name w:val="Unterschrift Zchn"/>
    <w:basedOn w:val="Absatz-Standardschriftart"/>
    <w:link w:val="Unterschrift"/>
    <w:uiPriority w:val="6"/>
    <w:rsid w:val="00343FBB"/>
  </w:style>
  <w:style w:type="paragraph" w:styleId="Sprechblasentext">
    <w:name w:val="Balloon Text"/>
    <w:basedOn w:val="Standard"/>
    <w:link w:val="SprechblasentextZchn"/>
    <w:uiPriority w:val="99"/>
    <w:semiHidden/>
    <w:unhideWhenUsed/>
    <w:rsid w:val="002C2563"/>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2C2563"/>
    <w:rPr>
      <w:rFonts w:ascii="Segoe UI" w:hAnsi="Segoe UI" w:cs="Segoe UI"/>
      <w:szCs w:val="18"/>
    </w:rPr>
  </w:style>
  <w:style w:type="paragraph" w:styleId="Literaturverzeichnis">
    <w:name w:val="Bibliography"/>
    <w:basedOn w:val="Standard"/>
    <w:next w:val="Standard"/>
    <w:uiPriority w:val="37"/>
    <w:semiHidden/>
    <w:unhideWhenUsed/>
    <w:rsid w:val="002C2563"/>
  </w:style>
  <w:style w:type="paragraph" w:styleId="Blocktext">
    <w:name w:val="Block Text"/>
    <w:basedOn w:val="Standard"/>
    <w:uiPriority w:val="99"/>
    <w:semiHidden/>
    <w:unhideWhenUsed/>
    <w:rsid w:val="00CD5E29"/>
    <w:pPr>
      <w:pBdr>
        <w:top w:val="single" w:sz="2" w:space="10" w:color="17AE92" w:themeColor="accent1" w:frame="1"/>
        <w:left w:val="single" w:sz="2" w:space="10" w:color="17AE92" w:themeColor="accent1" w:frame="1"/>
        <w:bottom w:val="single" w:sz="2" w:space="10" w:color="17AE92" w:themeColor="accent1" w:frame="1"/>
        <w:right w:val="single" w:sz="2" w:space="10" w:color="17AE92" w:themeColor="accent1" w:frame="1"/>
      </w:pBdr>
      <w:ind w:left="1152" w:right="1152"/>
    </w:pPr>
    <w:rPr>
      <w:rFonts w:eastAsiaTheme="minorEastAsia"/>
      <w:i/>
      <w:iCs/>
      <w:color w:val="11826C" w:themeColor="accent1" w:themeShade="BF"/>
    </w:rPr>
  </w:style>
  <w:style w:type="paragraph" w:styleId="Textkrper">
    <w:name w:val="Body Text"/>
    <w:basedOn w:val="Standard"/>
    <w:link w:val="TextkrperZchn"/>
    <w:uiPriority w:val="99"/>
    <w:semiHidden/>
    <w:unhideWhenUsed/>
    <w:rsid w:val="002C2563"/>
    <w:pPr>
      <w:spacing w:after="120"/>
    </w:pPr>
  </w:style>
  <w:style w:type="character" w:customStyle="1" w:styleId="TextkrperZchn">
    <w:name w:val="Textkörper Zchn"/>
    <w:basedOn w:val="Absatz-Standardschriftart"/>
    <w:link w:val="Textkrper"/>
    <w:uiPriority w:val="99"/>
    <w:semiHidden/>
    <w:rsid w:val="002C2563"/>
  </w:style>
  <w:style w:type="paragraph" w:styleId="Textkrper2">
    <w:name w:val="Body Text 2"/>
    <w:basedOn w:val="Standard"/>
    <w:link w:val="Textkrper2Zchn"/>
    <w:uiPriority w:val="99"/>
    <w:semiHidden/>
    <w:unhideWhenUsed/>
    <w:rsid w:val="002C2563"/>
    <w:pPr>
      <w:spacing w:after="120" w:line="480" w:lineRule="auto"/>
    </w:pPr>
  </w:style>
  <w:style w:type="character" w:customStyle="1" w:styleId="Textkrper2Zchn">
    <w:name w:val="Textkörper 2 Zchn"/>
    <w:basedOn w:val="Absatz-Standardschriftart"/>
    <w:link w:val="Textkrper2"/>
    <w:uiPriority w:val="99"/>
    <w:semiHidden/>
    <w:rsid w:val="002C2563"/>
  </w:style>
  <w:style w:type="paragraph" w:styleId="Textkrper3">
    <w:name w:val="Body Text 3"/>
    <w:basedOn w:val="Standard"/>
    <w:link w:val="Textkrper3Zchn"/>
    <w:uiPriority w:val="99"/>
    <w:semiHidden/>
    <w:unhideWhenUsed/>
    <w:rsid w:val="002C2563"/>
    <w:pPr>
      <w:spacing w:after="120"/>
    </w:pPr>
    <w:rPr>
      <w:szCs w:val="16"/>
    </w:rPr>
  </w:style>
  <w:style w:type="character" w:customStyle="1" w:styleId="Textkrper3Zchn">
    <w:name w:val="Textkörper 3 Zchn"/>
    <w:basedOn w:val="Absatz-Standardschriftart"/>
    <w:link w:val="Textkrper3"/>
    <w:uiPriority w:val="99"/>
    <w:semiHidden/>
    <w:rsid w:val="002C2563"/>
    <w:rPr>
      <w:szCs w:val="16"/>
    </w:rPr>
  </w:style>
  <w:style w:type="paragraph" w:styleId="Textkrper-Erstzeileneinzug">
    <w:name w:val="Body Text First Indent"/>
    <w:basedOn w:val="Textkrper"/>
    <w:link w:val="Textkrper-ErstzeileneinzugZchn"/>
    <w:uiPriority w:val="99"/>
    <w:semiHidden/>
    <w:unhideWhenUsed/>
    <w:rsid w:val="002C2563"/>
    <w:pPr>
      <w:spacing w:after="200"/>
      <w:ind w:firstLine="360"/>
    </w:pPr>
  </w:style>
  <w:style w:type="character" w:customStyle="1" w:styleId="Textkrper-ErstzeileneinzugZchn">
    <w:name w:val="Textkörper-Erstzeileneinzug Zchn"/>
    <w:basedOn w:val="TextkrperZchn"/>
    <w:link w:val="Textkrper-Erstzeileneinzug"/>
    <w:uiPriority w:val="99"/>
    <w:semiHidden/>
    <w:rsid w:val="002C2563"/>
  </w:style>
  <w:style w:type="paragraph" w:styleId="Textkrper-Zeileneinzug">
    <w:name w:val="Body Text Indent"/>
    <w:basedOn w:val="Standard"/>
    <w:link w:val="Textkrper-ZeileneinzugZchn"/>
    <w:uiPriority w:val="99"/>
    <w:semiHidden/>
    <w:unhideWhenUsed/>
    <w:rsid w:val="002C2563"/>
    <w:pPr>
      <w:spacing w:after="120"/>
      <w:ind w:left="360"/>
    </w:pPr>
  </w:style>
  <w:style w:type="character" w:customStyle="1" w:styleId="Textkrper-ZeileneinzugZchn">
    <w:name w:val="Textkörper-Zeileneinzug Zchn"/>
    <w:basedOn w:val="Absatz-Standardschriftart"/>
    <w:link w:val="Textkrper-Zeileneinzug"/>
    <w:uiPriority w:val="99"/>
    <w:semiHidden/>
    <w:rsid w:val="002C2563"/>
  </w:style>
  <w:style w:type="paragraph" w:styleId="Textkrper-Erstzeileneinzug2">
    <w:name w:val="Body Text First Indent 2"/>
    <w:basedOn w:val="Textkrper-Zeileneinzug"/>
    <w:link w:val="Textkrper-Erstzeileneinzug2Zchn"/>
    <w:uiPriority w:val="99"/>
    <w:semiHidden/>
    <w:unhideWhenUsed/>
    <w:rsid w:val="002C2563"/>
    <w:pPr>
      <w:spacing w:after="200"/>
      <w:ind w:firstLine="360"/>
    </w:pPr>
  </w:style>
  <w:style w:type="character" w:customStyle="1" w:styleId="Textkrper-Erstzeileneinzug2Zchn">
    <w:name w:val="Textkörper-Erstzeileneinzug 2 Zchn"/>
    <w:basedOn w:val="Textkrper-ZeileneinzugZchn"/>
    <w:link w:val="Textkrper-Erstzeileneinzug2"/>
    <w:uiPriority w:val="99"/>
    <w:semiHidden/>
    <w:rsid w:val="002C2563"/>
  </w:style>
  <w:style w:type="paragraph" w:styleId="Textkrper-Einzug2">
    <w:name w:val="Body Text Indent 2"/>
    <w:basedOn w:val="Standard"/>
    <w:link w:val="Textkrper-Einzug2Zchn"/>
    <w:uiPriority w:val="99"/>
    <w:semiHidden/>
    <w:unhideWhenUsed/>
    <w:rsid w:val="002C2563"/>
    <w:pPr>
      <w:spacing w:after="120" w:line="480" w:lineRule="auto"/>
      <w:ind w:left="360"/>
    </w:pPr>
  </w:style>
  <w:style w:type="character" w:customStyle="1" w:styleId="Textkrper-Einzug2Zchn">
    <w:name w:val="Textkörper-Einzug 2 Zchn"/>
    <w:basedOn w:val="Absatz-Standardschriftart"/>
    <w:link w:val="Textkrper-Einzug2"/>
    <w:uiPriority w:val="99"/>
    <w:semiHidden/>
    <w:rsid w:val="002C2563"/>
  </w:style>
  <w:style w:type="paragraph" w:styleId="Textkrper-Einzug3">
    <w:name w:val="Body Text Indent 3"/>
    <w:basedOn w:val="Standard"/>
    <w:link w:val="Textkrper-Einzug3Zchn"/>
    <w:uiPriority w:val="99"/>
    <w:semiHidden/>
    <w:unhideWhenUsed/>
    <w:rsid w:val="002C2563"/>
    <w:pPr>
      <w:spacing w:after="120"/>
      <w:ind w:left="360"/>
    </w:pPr>
    <w:rPr>
      <w:szCs w:val="16"/>
    </w:rPr>
  </w:style>
  <w:style w:type="character" w:customStyle="1" w:styleId="Textkrper-Einzug3Zchn">
    <w:name w:val="Textkörper-Einzug 3 Zchn"/>
    <w:basedOn w:val="Absatz-Standardschriftart"/>
    <w:link w:val="Textkrper-Einzug3"/>
    <w:uiPriority w:val="99"/>
    <w:semiHidden/>
    <w:rsid w:val="002C2563"/>
    <w:rPr>
      <w:szCs w:val="16"/>
    </w:rPr>
  </w:style>
  <w:style w:type="character" w:styleId="Buchtitel">
    <w:name w:val="Book Title"/>
    <w:basedOn w:val="Absatz-Standardschriftart"/>
    <w:uiPriority w:val="33"/>
    <w:semiHidden/>
    <w:unhideWhenUsed/>
    <w:qFormat/>
    <w:rsid w:val="002C2563"/>
    <w:rPr>
      <w:b/>
      <w:bCs/>
      <w:i/>
      <w:iCs/>
      <w:spacing w:val="5"/>
    </w:rPr>
  </w:style>
  <w:style w:type="paragraph" w:styleId="Beschriftung">
    <w:name w:val="caption"/>
    <w:basedOn w:val="Standard"/>
    <w:next w:val="Standard"/>
    <w:uiPriority w:val="35"/>
    <w:semiHidden/>
    <w:unhideWhenUsed/>
    <w:qFormat/>
    <w:rsid w:val="002C2563"/>
    <w:pPr>
      <w:spacing w:line="240" w:lineRule="auto"/>
    </w:pPr>
    <w:rPr>
      <w:i/>
      <w:iCs/>
      <w:color w:val="1F2123" w:themeColor="text2"/>
      <w:szCs w:val="18"/>
    </w:rPr>
  </w:style>
  <w:style w:type="table" w:styleId="FarbigesRaster">
    <w:name w:val="Colorful Grid"/>
    <w:basedOn w:val="NormaleTabelle"/>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7F7EE" w:themeFill="accent1" w:themeFillTint="33"/>
    </w:tcPr>
    <w:tblStylePr w:type="firstRow">
      <w:rPr>
        <w:b/>
        <w:bCs/>
      </w:rPr>
      <w:tblPr/>
      <w:tcPr>
        <w:shd w:val="clear" w:color="auto" w:fill="90F0DE" w:themeFill="accent1" w:themeFillTint="66"/>
      </w:tcPr>
    </w:tblStylePr>
    <w:tblStylePr w:type="lastRow">
      <w:rPr>
        <w:b/>
        <w:bCs/>
        <w:color w:val="000000" w:themeColor="text1"/>
      </w:rPr>
      <w:tblPr/>
      <w:tcPr>
        <w:shd w:val="clear" w:color="auto" w:fill="90F0DE" w:themeFill="accent1" w:themeFillTint="66"/>
      </w:tcPr>
    </w:tblStylePr>
    <w:tblStylePr w:type="firstCol">
      <w:rPr>
        <w:color w:val="FFFFFF" w:themeColor="background1"/>
      </w:rPr>
      <w:tblPr/>
      <w:tcPr>
        <w:shd w:val="clear" w:color="auto" w:fill="11826C" w:themeFill="accent1" w:themeFillShade="BF"/>
      </w:tcPr>
    </w:tblStylePr>
    <w:tblStylePr w:type="lastCol">
      <w:rPr>
        <w:color w:val="FFFFFF" w:themeColor="background1"/>
      </w:rPr>
      <w:tblPr/>
      <w:tcPr>
        <w:shd w:val="clear" w:color="auto" w:fill="11826C" w:themeFill="accent1" w:themeFillShade="BF"/>
      </w:tcPr>
    </w:tblStylePr>
    <w:tblStylePr w:type="band1Vert">
      <w:tblPr/>
      <w:tcPr>
        <w:shd w:val="clear" w:color="auto" w:fill="75ECD6" w:themeFill="accent1" w:themeFillTint="7F"/>
      </w:tcPr>
    </w:tblStylePr>
    <w:tblStylePr w:type="band1Horz">
      <w:tblPr/>
      <w:tcPr>
        <w:shd w:val="clear" w:color="auto" w:fill="75ECD6" w:themeFill="accent1" w:themeFillTint="7F"/>
      </w:tcPr>
    </w:tblStylePr>
  </w:style>
  <w:style w:type="table" w:styleId="FarbigesRaster-Akzent2">
    <w:name w:val="Colorful Grid Accent 2"/>
    <w:basedOn w:val="NormaleTabelle"/>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CD8" w:themeFill="accent2" w:themeFillTint="33"/>
    </w:tcPr>
    <w:tblStylePr w:type="firstRow">
      <w:rPr>
        <w:b/>
        <w:bCs/>
      </w:rPr>
      <w:tblPr/>
      <w:tcPr>
        <w:shd w:val="clear" w:color="auto" w:fill="FBD9B2" w:themeFill="accent2" w:themeFillTint="66"/>
      </w:tcPr>
    </w:tblStylePr>
    <w:tblStylePr w:type="lastRow">
      <w:rPr>
        <w:b/>
        <w:bCs/>
        <w:color w:val="000000" w:themeColor="text1"/>
      </w:rPr>
      <w:tblPr/>
      <w:tcPr>
        <w:shd w:val="clear" w:color="auto" w:fill="FBD9B2" w:themeFill="accent2" w:themeFillTint="66"/>
      </w:tcPr>
    </w:tblStylePr>
    <w:tblStylePr w:type="firstCol">
      <w:rPr>
        <w:color w:val="FFFFFF" w:themeColor="background1"/>
      </w:rPr>
      <w:tblPr/>
      <w:tcPr>
        <w:shd w:val="clear" w:color="auto" w:fill="DE7B09" w:themeFill="accent2" w:themeFillShade="BF"/>
      </w:tcPr>
    </w:tblStylePr>
    <w:tblStylePr w:type="lastCol">
      <w:rPr>
        <w:color w:val="FFFFFF" w:themeColor="background1"/>
      </w:rPr>
      <w:tblPr/>
      <w:tcPr>
        <w:shd w:val="clear" w:color="auto" w:fill="DE7B09" w:themeFill="accent2" w:themeFillShade="BF"/>
      </w:tcPr>
    </w:tblStylePr>
    <w:tblStylePr w:type="band1Vert">
      <w:tblPr/>
      <w:tcPr>
        <w:shd w:val="clear" w:color="auto" w:fill="FBD09F" w:themeFill="accent2" w:themeFillTint="7F"/>
      </w:tcPr>
    </w:tblStylePr>
    <w:tblStylePr w:type="band1Horz">
      <w:tblPr/>
      <w:tcPr>
        <w:shd w:val="clear" w:color="auto" w:fill="FBD09F" w:themeFill="accent2" w:themeFillTint="7F"/>
      </w:tcPr>
    </w:tblStylePr>
  </w:style>
  <w:style w:type="table" w:styleId="FarbigesRaster-Akzent3">
    <w:name w:val="Colorful Grid Accent 3"/>
    <w:basedOn w:val="NormaleTabelle"/>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E5E6" w:themeFill="accent3" w:themeFillTint="33"/>
    </w:tcPr>
    <w:tblStylePr w:type="firstRow">
      <w:rPr>
        <w:b/>
        <w:bCs/>
      </w:rPr>
      <w:tblPr/>
      <w:tcPr>
        <w:shd w:val="clear" w:color="auto" w:fill="C4CBCE" w:themeFill="accent3" w:themeFillTint="66"/>
      </w:tcPr>
    </w:tblStylePr>
    <w:tblStylePr w:type="lastRow">
      <w:rPr>
        <w:b/>
        <w:bCs/>
        <w:color w:val="000000" w:themeColor="text1"/>
      </w:rPr>
      <w:tblPr/>
      <w:tcPr>
        <w:shd w:val="clear" w:color="auto" w:fill="C4CBCE" w:themeFill="accent3" w:themeFillTint="66"/>
      </w:tcPr>
    </w:tblStylePr>
    <w:tblStylePr w:type="firstCol">
      <w:rPr>
        <w:color w:val="FFFFFF" w:themeColor="background1"/>
      </w:rPr>
      <w:tblPr/>
      <w:tcPr>
        <w:shd w:val="clear" w:color="auto" w:fill="535E62" w:themeFill="accent3" w:themeFillShade="BF"/>
      </w:tcPr>
    </w:tblStylePr>
    <w:tblStylePr w:type="lastCol">
      <w:rPr>
        <w:color w:val="FFFFFF" w:themeColor="background1"/>
      </w:rPr>
      <w:tblPr/>
      <w:tcPr>
        <w:shd w:val="clear" w:color="auto" w:fill="535E62" w:themeFill="accent3" w:themeFillShade="BF"/>
      </w:tcPr>
    </w:tblStylePr>
    <w:tblStylePr w:type="band1Vert">
      <w:tblPr/>
      <w:tcPr>
        <w:shd w:val="clear" w:color="auto" w:fill="B6BEC2" w:themeFill="accent3" w:themeFillTint="7F"/>
      </w:tcPr>
    </w:tblStylePr>
    <w:tblStylePr w:type="band1Horz">
      <w:tblPr/>
      <w:tcPr>
        <w:shd w:val="clear" w:color="auto" w:fill="B6BEC2" w:themeFill="accent3" w:themeFillTint="7F"/>
      </w:tcPr>
    </w:tblStylePr>
  </w:style>
  <w:style w:type="table" w:styleId="FarbigesRaster-Akzent4">
    <w:name w:val="Colorful Grid Accent 4"/>
    <w:basedOn w:val="NormaleTabelle"/>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9EBF8" w:themeFill="accent4" w:themeFillTint="33"/>
    </w:tcPr>
    <w:tblStylePr w:type="firstRow">
      <w:rPr>
        <w:b/>
        <w:bCs/>
      </w:rPr>
      <w:tblPr/>
      <w:tcPr>
        <w:shd w:val="clear" w:color="auto" w:fill="94D7F1" w:themeFill="accent4" w:themeFillTint="66"/>
      </w:tcPr>
    </w:tblStylePr>
    <w:tblStylePr w:type="lastRow">
      <w:rPr>
        <w:b/>
        <w:bCs/>
        <w:color w:val="000000" w:themeColor="text1"/>
      </w:rPr>
      <w:tblPr/>
      <w:tcPr>
        <w:shd w:val="clear" w:color="auto" w:fill="94D7F1" w:themeFill="accent4" w:themeFillTint="66"/>
      </w:tcPr>
    </w:tblStylePr>
    <w:tblStylePr w:type="firstCol">
      <w:rPr>
        <w:color w:val="FFFFFF" w:themeColor="background1"/>
      </w:rPr>
      <w:tblPr/>
      <w:tcPr>
        <w:shd w:val="clear" w:color="auto" w:fill="11698B" w:themeFill="accent4" w:themeFillShade="BF"/>
      </w:tcPr>
    </w:tblStylePr>
    <w:tblStylePr w:type="lastCol">
      <w:rPr>
        <w:color w:val="FFFFFF" w:themeColor="background1"/>
      </w:rPr>
      <w:tblPr/>
      <w:tcPr>
        <w:shd w:val="clear" w:color="auto" w:fill="11698B" w:themeFill="accent4" w:themeFillShade="BF"/>
      </w:tcPr>
    </w:tblStylePr>
    <w:tblStylePr w:type="band1Vert">
      <w:tblPr/>
      <w:tcPr>
        <w:shd w:val="clear" w:color="auto" w:fill="79CDEE" w:themeFill="accent4" w:themeFillTint="7F"/>
      </w:tcPr>
    </w:tblStylePr>
    <w:tblStylePr w:type="band1Horz">
      <w:tblPr/>
      <w:tcPr>
        <w:shd w:val="clear" w:color="auto" w:fill="79CDEE" w:themeFill="accent4" w:themeFillTint="7F"/>
      </w:tcPr>
    </w:tblStylePr>
  </w:style>
  <w:style w:type="table" w:styleId="FarbigesRaster-Akzent5">
    <w:name w:val="Colorful Grid Accent 5"/>
    <w:basedOn w:val="NormaleTabelle"/>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DDDB" w:themeFill="accent5" w:themeFillTint="33"/>
    </w:tcPr>
    <w:tblStylePr w:type="firstRow">
      <w:rPr>
        <w:b/>
        <w:bCs/>
      </w:rPr>
      <w:tblPr/>
      <w:tcPr>
        <w:shd w:val="clear" w:color="auto" w:fill="F3BCB8" w:themeFill="accent5" w:themeFillTint="66"/>
      </w:tcPr>
    </w:tblStylePr>
    <w:tblStylePr w:type="lastRow">
      <w:rPr>
        <w:b/>
        <w:bCs/>
        <w:color w:val="000000" w:themeColor="text1"/>
      </w:rPr>
      <w:tblPr/>
      <w:tcPr>
        <w:shd w:val="clear" w:color="auto" w:fill="F3BCB8" w:themeFill="accent5" w:themeFillTint="66"/>
      </w:tcPr>
    </w:tblStylePr>
    <w:tblStylePr w:type="firstCol">
      <w:rPr>
        <w:color w:val="FFFFFF" w:themeColor="background1"/>
      </w:rPr>
      <w:tblPr/>
      <w:tcPr>
        <w:shd w:val="clear" w:color="auto" w:fill="C52A1F" w:themeFill="accent5" w:themeFillShade="BF"/>
      </w:tcPr>
    </w:tblStylePr>
    <w:tblStylePr w:type="lastCol">
      <w:rPr>
        <w:color w:val="FFFFFF" w:themeColor="background1"/>
      </w:rPr>
      <w:tblPr/>
      <w:tcPr>
        <w:shd w:val="clear" w:color="auto" w:fill="C52A1F" w:themeFill="accent5" w:themeFillShade="BF"/>
      </w:tcPr>
    </w:tblStylePr>
    <w:tblStylePr w:type="band1Vert">
      <w:tblPr/>
      <w:tcPr>
        <w:shd w:val="clear" w:color="auto" w:fill="F1ABA6" w:themeFill="accent5" w:themeFillTint="7F"/>
      </w:tcPr>
    </w:tblStylePr>
    <w:tblStylePr w:type="band1Horz">
      <w:tblPr/>
      <w:tcPr>
        <w:shd w:val="clear" w:color="auto" w:fill="F1ABA6" w:themeFill="accent5" w:themeFillTint="7F"/>
      </w:tcPr>
    </w:tblStylePr>
  </w:style>
  <w:style w:type="table" w:styleId="FarbigesRaster-Akzent6">
    <w:name w:val="Colorful Grid Accent 6"/>
    <w:basedOn w:val="NormaleTabelle"/>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F0D8" w:themeFill="accent6" w:themeFillTint="33"/>
    </w:tcPr>
    <w:tblStylePr w:type="firstRow">
      <w:rPr>
        <w:b/>
        <w:bCs/>
      </w:rPr>
      <w:tblPr/>
      <w:tcPr>
        <w:shd w:val="clear" w:color="auto" w:fill="C4E2B2" w:themeFill="accent6" w:themeFillTint="66"/>
      </w:tcPr>
    </w:tblStylePr>
    <w:tblStylePr w:type="lastRow">
      <w:rPr>
        <w:b/>
        <w:bCs/>
        <w:color w:val="000000" w:themeColor="text1"/>
      </w:rPr>
      <w:tblPr/>
      <w:tcPr>
        <w:shd w:val="clear" w:color="auto" w:fill="C4E2B2" w:themeFill="accent6" w:themeFillTint="66"/>
      </w:tcPr>
    </w:tblStylePr>
    <w:tblStylePr w:type="firstCol">
      <w:rPr>
        <w:color w:val="FFFFFF" w:themeColor="background1"/>
      </w:rPr>
      <w:tblPr/>
      <w:tcPr>
        <w:shd w:val="clear" w:color="auto" w:fill="528633" w:themeFill="accent6" w:themeFillShade="BF"/>
      </w:tcPr>
    </w:tblStylePr>
    <w:tblStylePr w:type="lastCol">
      <w:rPr>
        <w:color w:val="FFFFFF" w:themeColor="background1"/>
      </w:rPr>
      <w:tblPr/>
      <w:tcPr>
        <w:shd w:val="clear" w:color="auto" w:fill="528633" w:themeFill="accent6" w:themeFillShade="BF"/>
      </w:tcPr>
    </w:tblStylePr>
    <w:tblStylePr w:type="band1Vert">
      <w:tblPr/>
      <w:tcPr>
        <w:shd w:val="clear" w:color="auto" w:fill="B6DBA0" w:themeFill="accent6" w:themeFillTint="7F"/>
      </w:tcPr>
    </w:tblStylePr>
    <w:tblStylePr w:type="band1Horz">
      <w:tblPr/>
      <w:tcPr>
        <w:shd w:val="clear" w:color="auto" w:fill="B6DBA0" w:themeFill="accent6" w:themeFillTint="7F"/>
      </w:tcPr>
    </w:tblStylePr>
  </w:style>
  <w:style w:type="table" w:styleId="FarbigeListe">
    <w:name w:val="Colorful List"/>
    <w:basedOn w:val="NormaleTabelle"/>
    <w:uiPriority w:val="72"/>
    <w:semiHidden/>
    <w:unhideWhenUsed/>
    <w:rsid w:val="002C256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E840A" w:themeFill="accent2" w:themeFillShade="CC"/>
      </w:tcPr>
    </w:tblStylePr>
    <w:tblStylePr w:type="lastRow">
      <w:rPr>
        <w:b/>
        <w:bCs/>
        <w:color w:val="EE84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unhideWhenUsed/>
    <w:rsid w:val="002C2563"/>
    <w:pPr>
      <w:spacing w:after="0" w:line="240" w:lineRule="auto"/>
    </w:pPr>
    <w:rPr>
      <w:color w:val="000000" w:themeColor="text1"/>
    </w:rPr>
    <w:tblPr>
      <w:tblStyleRowBandSize w:val="1"/>
      <w:tblStyleColBandSize w:val="1"/>
    </w:tblPr>
    <w:tcPr>
      <w:shd w:val="clear" w:color="auto" w:fill="E3FBF6" w:themeFill="accent1" w:themeFillTint="19"/>
    </w:tcPr>
    <w:tblStylePr w:type="firstRow">
      <w:rPr>
        <w:b/>
        <w:bCs/>
        <w:color w:val="FFFFFF" w:themeColor="background1"/>
      </w:rPr>
      <w:tblPr/>
      <w:tcPr>
        <w:tcBorders>
          <w:bottom w:val="single" w:sz="12" w:space="0" w:color="FFFFFF" w:themeColor="background1"/>
        </w:tcBorders>
        <w:shd w:val="clear" w:color="auto" w:fill="EE840A" w:themeFill="accent2" w:themeFillShade="CC"/>
      </w:tcPr>
    </w:tblStylePr>
    <w:tblStylePr w:type="lastRow">
      <w:rPr>
        <w:b/>
        <w:bCs/>
        <w:color w:val="EE84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F6EA" w:themeFill="accent1" w:themeFillTint="3F"/>
      </w:tcPr>
    </w:tblStylePr>
    <w:tblStylePr w:type="band1Horz">
      <w:tblPr/>
      <w:tcPr>
        <w:shd w:val="clear" w:color="auto" w:fill="C7F7EE" w:themeFill="accent1" w:themeFillTint="33"/>
      </w:tcPr>
    </w:tblStylePr>
  </w:style>
  <w:style w:type="table" w:styleId="FarbigeListe-Akzent2">
    <w:name w:val="Colorful List Accent 2"/>
    <w:basedOn w:val="NormaleTabelle"/>
    <w:uiPriority w:val="72"/>
    <w:semiHidden/>
    <w:unhideWhenUsed/>
    <w:rsid w:val="002C2563"/>
    <w:pPr>
      <w:spacing w:after="0" w:line="240" w:lineRule="auto"/>
    </w:pPr>
    <w:rPr>
      <w:color w:val="000000" w:themeColor="text1"/>
    </w:rPr>
    <w:tblPr>
      <w:tblStyleRowBandSize w:val="1"/>
      <w:tblStyleColBandSize w:val="1"/>
    </w:tblPr>
    <w:tcPr>
      <w:shd w:val="clear" w:color="auto" w:fill="FEF5EC" w:themeFill="accent2" w:themeFillTint="19"/>
    </w:tcPr>
    <w:tblStylePr w:type="firstRow">
      <w:rPr>
        <w:b/>
        <w:bCs/>
        <w:color w:val="FFFFFF" w:themeColor="background1"/>
      </w:rPr>
      <w:tblPr/>
      <w:tcPr>
        <w:tcBorders>
          <w:bottom w:val="single" w:sz="12" w:space="0" w:color="FFFFFF" w:themeColor="background1"/>
        </w:tcBorders>
        <w:shd w:val="clear" w:color="auto" w:fill="EE840A" w:themeFill="accent2" w:themeFillShade="CC"/>
      </w:tcPr>
    </w:tblStylePr>
    <w:tblStylePr w:type="lastRow">
      <w:rPr>
        <w:b/>
        <w:bCs/>
        <w:color w:val="EE84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7CF" w:themeFill="accent2" w:themeFillTint="3F"/>
      </w:tcPr>
    </w:tblStylePr>
    <w:tblStylePr w:type="band1Horz">
      <w:tblPr/>
      <w:tcPr>
        <w:shd w:val="clear" w:color="auto" w:fill="FDECD8" w:themeFill="accent2" w:themeFillTint="33"/>
      </w:tcPr>
    </w:tblStylePr>
  </w:style>
  <w:style w:type="table" w:styleId="FarbigeListe-Akzent3">
    <w:name w:val="Colorful List Accent 3"/>
    <w:basedOn w:val="NormaleTabelle"/>
    <w:uiPriority w:val="72"/>
    <w:semiHidden/>
    <w:unhideWhenUsed/>
    <w:rsid w:val="002C2563"/>
    <w:pPr>
      <w:spacing w:after="0" w:line="240" w:lineRule="auto"/>
    </w:pPr>
    <w:rPr>
      <w:color w:val="000000" w:themeColor="text1"/>
    </w:rPr>
    <w:tblPr>
      <w:tblStyleRowBandSize w:val="1"/>
      <w:tblStyleColBandSize w:val="1"/>
    </w:tblPr>
    <w:tcPr>
      <w:shd w:val="clear" w:color="auto" w:fill="F0F2F3" w:themeFill="accent3" w:themeFillTint="19"/>
    </w:tcPr>
    <w:tblStylePr w:type="firstRow">
      <w:rPr>
        <w:b/>
        <w:bCs/>
        <w:color w:val="FFFFFF" w:themeColor="background1"/>
      </w:rPr>
      <w:tblPr/>
      <w:tcPr>
        <w:tcBorders>
          <w:bottom w:val="single" w:sz="12" w:space="0" w:color="FFFFFF" w:themeColor="background1"/>
        </w:tcBorders>
        <w:shd w:val="clear" w:color="auto" w:fill="127095" w:themeFill="accent4" w:themeFillShade="CC"/>
      </w:tcPr>
    </w:tblStylePr>
    <w:tblStylePr w:type="lastRow">
      <w:rPr>
        <w:b/>
        <w:bCs/>
        <w:color w:val="12709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DFE1" w:themeFill="accent3" w:themeFillTint="3F"/>
      </w:tcPr>
    </w:tblStylePr>
    <w:tblStylePr w:type="band1Horz">
      <w:tblPr/>
      <w:tcPr>
        <w:shd w:val="clear" w:color="auto" w:fill="E1E5E6" w:themeFill="accent3" w:themeFillTint="33"/>
      </w:tcPr>
    </w:tblStylePr>
  </w:style>
  <w:style w:type="table" w:styleId="FarbigeListe-Akzent4">
    <w:name w:val="Colorful List Accent 4"/>
    <w:basedOn w:val="NormaleTabelle"/>
    <w:uiPriority w:val="72"/>
    <w:semiHidden/>
    <w:unhideWhenUsed/>
    <w:rsid w:val="002C2563"/>
    <w:pPr>
      <w:spacing w:after="0" w:line="240" w:lineRule="auto"/>
    </w:pPr>
    <w:rPr>
      <w:color w:val="000000" w:themeColor="text1"/>
    </w:rPr>
    <w:tblPr>
      <w:tblStyleRowBandSize w:val="1"/>
      <w:tblStyleColBandSize w:val="1"/>
    </w:tblPr>
    <w:tcPr>
      <w:shd w:val="clear" w:color="auto" w:fill="E4F5FB" w:themeFill="accent4" w:themeFillTint="19"/>
    </w:tcPr>
    <w:tblStylePr w:type="firstRow">
      <w:rPr>
        <w:b/>
        <w:bCs/>
        <w:color w:val="FFFFFF" w:themeColor="background1"/>
      </w:rPr>
      <w:tblPr/>
      <w:tcPr>
        <w:tcBorders>
          <w:bottom w:val="single" w:sz="12" w:space="0" w:color="FFFFFF" w:themeColor="background1"/>
        </w:tcBorders>
        <w:shd w:val="clear" w:color="auto" w:fill="586469" w:themeFill="accent3" w:themeFillShade="CC"/>
      </w:tcPr>
    </w:tblStylePr>
    <w:tblStylePr w:type="lastRow">
      <w:rPr>
        <w:b/>
        <w:bCs/>
        <w:color w:val="58646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E6F7" w:themeFill="accent4" w:themeFillTint="3F"/>
      </w:tcPr>
    </w:tblStylePr>
    <w:tblStylePr w:type="band1Horz">
      <w:tblPr/>
      <w:tcPr>
        <w:shd w:val="clear" w:color="auto" w:fill="C9EBF8" w:themeFill="accent4" w:themeFillTint="33"/>
      </w:tcPr>
    </w:tblStylePr>
  </w:style>
  <w:style w:type="table" w:styleId="FarbigeListe-Akzent5">
    <w:name w:val="Colorful List Accent 5"/>
    <w:basedOn w:val="NormaleTabelle"/>
    <w:uiPriority w:val="72"/>
    <w:semiHidden/>
    <w:unhideWhenUsed/>
    <w:rsid w:val="002C2563"/>
    <w:pPr>
      <w:spacing w:after="0" w:line="240" w:lineRule="auto"/>
    </w:pPr>
    <w:rPr>
      <w:color w:val="000000" w:themeColor="text1"/>
    </w:rPr>
    <w:tblPr>
      <w:tblStyleRowBandSize w:val="1"/>
      <w:tblStyleColBandSize w:val="1"/>
    </w:tblPr>
    <w:tcPr>
      <w:shd w:val="clear" w:color="auto" w:fill="FCEEED" w:themeFill="accent5" w:themeFillTint="19"/>
    </w:tcPr>
    <w:tblStylePr w:type="firstRow">
      <w:rPr>
        <w:b/>
        <w:bCs/>
        <w:color w:val="FFFFFF" w:themeColor="background1"/>
      </w:rPr>
      <w:tblPr/>
      <w:tcPr>
        <w:tcBorders>
          <w:bottom w:val="single" w:sz="12" w:space="0" w:color="FFFFFF" w:themeColor="background1"/>
        </w:tcBorders>
        <w:shd w:val="clear" w:color="auto" w:fill="588E36" w:themeFill="accent6" w:themeFillShade="CC"/>
      </w:tcPr>
    </w:tblStylePr>
    <w:tblStylePr w:type="lastRow">
      <w:rPr>
        <w:b/>
        <w:bCs/>
        <w:color w:val="588E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5D3" w:themeFill="accent5" w:themeFillTint="3F"/>
      </w:tcPr>
    </w:tblStylePr>
    <w:tblStylePr w:type="band1Horz">
      <w:tblPr/>
      <w:tcPr>
        <w:shd w:val="clear" w:color="auto" w:fill="F9DDDB" w:themeFill="accent5" w:themeFillTint="33"/>
      </w:tcPr>
    </w:tblStylePr>
  </w:style>
  <w:style w:type="table" w:styleId="FarbigeListe-Akzent6">
    <w:name w:val="Colorful List Accent 6"/>
    <w:basedOn w:val="NormaleTabelle"/>
    <w:uiPriority w:val="72"/>
    <w:semiHidden/>
    <w:unhideWhenUsed/>
    <w:rsid w:val="002C2563"/>
    <w:pPr>
      <w:spacing w:after="0" w:line="240" w:lineRule="auto"/>
    </w:pPr>
    <w:rPr>
      <w:color w:val="000000" w:themeColor="text1"/>
    </w:rPr>
    <w:tblPr>
      <w:tblStyleRowBandSize w:val="1"/>
      <w:tblStyleColBandSize w:val="1"/>
    </w:tblPr>
    <w:tcPr>
      <w:shd w:val="clear" w:color="auto" w:fill="F0F8EC" w:themeFill="accent6" w:themeFillTint="19"/>
    </w:tcPr>
    <w:tblStylePr w:type="firstRow">
      <w:rPr>
        <w:b/>
        <w:bCs/>
        <w:color w:val="FFFFFF" w:themeColor="background1"/>
      </w:rPr>
      <w:tblPr/>
      <w:tcPr>
        <w:tcBorders>
          <w:bottom w:val="single" w:sz="12" w:space="0" w:color="FFFFFF" w:themeColor="background1"/>
        </w:tcBorders>
        <w:shd w:val="clear" w:color="auto" w:fill="D22D21" w:themeFill="accent5" w:themeFillShade="CC"/>
      </w:tcPr>
    </w:tblStylePr>
    <w:tblStylePr w:type="lastRow">
      <w:rPr>
        <w:b/>
        <w:bCs/>
        <w:color w:val="D22D2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DCF" w:themeFill="accent6" w:themeFillTint="3F"/>
      </w:tcPr>
    </w:tblStylePr>
    <w:tblStylePr w:type="band1Horz">
      <w:tblPr/>
      <w:tcPr>
        <w:shd w:val="clear" w:color="auto" w:fill="E1F0D8" w:themeFill="accent6" w:themeFillTint="33"/>
      </w:tcPr>
    </w:tblStylePr>
  </w:style>
  <w:style w:type="table" w:styleId="FarbigeSchattierung">
    <w:name w:val="Colorful Shading"/>
    <w:basedOn w:val="NormaleTabelle"/>
    <w:uiPriority w:val="71"/>
    <w:semiHidden/>
    <w:unhideWhenUsed/>
    <w:rsid w:val="002C2563"/>
    <w:pPr>
      <w:spacing w:after="0" w:line="240" w:lineRule="auto"/>
    </w:pPr>
    <w:rPr>
      <w:color w:val="000000" w:themeColor="text1"/>
    </w:rPr>
    <w:tblPr>
      <w:tblStyleRowBandSize w:val="1"/>
      <w:tblStyleColBandSize w:val="1"/>
      <w:tblBorders>
        <w:top w:val="single" w:sz="24" w:space="0" w:color="F7A23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7A23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unhideWhenUsed/>
    <w:rsid w:val="002C2563"/>
    <w:pPr>
      <w:spacing w:after="0" w:line="240" w:lineRule="auto"/>
    </w:pPr>
    <w:rPr>
      <w:color w:val="000000" w:themeColor="text1"/>
    </w:rPr>
    <w:tblPr>
      <w:tblStyleRowBandSize w:val="1"/>
      <w:tblStyleColBandSize w:val="1"/>
      <w:tblBorders>
        <w:top w:val="single" w:sz="24" w:space="0" w:color="F7A23F" w:themeColor="accent2"/>
        <w:left w:val="single" w:sz="4" w:space="0" w:color="17AE92" w:themeColor="accent1"/>
        <w:bottom w:val="single" w:sz="4" w:space="0" w:color="17AE92" w:themeColor="accent1"/>
        <w:right w:val="single" w:sz="4" w:space="0" w:color="17AE92" w:themeColor="accent1"/>
        <w:insideH w:val="single" w:sz="4" w:space="0" w:color="FFFFFF" w:themeColor="background1"/>
        <w:insideV w:val="single" w:sz="4" w:space="0" w:color="FFFFFF" w:themeColor="background1"/>
      </w:tblBorders>
    </w:tblPr>
    <w:tcPr>
      <w:shd w:val="clear" w:color="auto" w:fill="E3FBF6" w:themeFill="accent1" w:themeFillTint="19"/>
    </w:tcPr>
    <w:tblStylePr w:type="firstRow">
      <w:rPr>
        <w:b/>
        <w:bCs/>
      </w:rPr>
      <w:tblPr/>
      <w:tcPr>
        <w:tcBorders>
          <w:top w:val="nil"/>
          <w:left w:val="nil"/>
          <w:bottom w:val="single" w:sz="24" w:space="0" w:color="F7A23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857" w:themeFill="accent1" w:themeFillShade="99"/>
      </w:tcPr>
    </w:tblStylePr>
    <w:tblStylePr w:type="firstCol">
      <w:rPr>
        <w:color w:val="FFFFFF" w:themeColor="background1"/>
      </w:rPr>
      <w:tblPr/>
      <w:tcPr>
        <w:tcBorders>
          <w:top w:val="nil"/>
          <w:left w:val="nil"/>
          <w:bottom w:val="nil"/>
          <w:right w:val="nil"/>
          <w:insideH w:val="single" w:sz="4" w:space="0" w:color="0D6857" w:themeColor="accent1" w:themeShade="99"/>
          <w:insideV w:val="nil"/>
        </w:tcBorders>
        <w:shd w:val="clear" w:color="auto" w:fill="0D685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D6857" w:themeFill="accent1" w:themeFillShade="99"/>
      </w:tcPr>
    </w:tblStylePr>
    <w:tblStylePr w:type="band1Vert">
      <w:tblPr/>
      <w:tcPr>
        <w:shd w:val="clear" w:color="auto" w:fill="90F0DE" w:themeFill="accent1" w:themeFillTint="66"/>
      </w:tcPr>
    </w:tblStylePr>
    <w:tblStylePr w:type="band1Horz">
      <w:tblPr/>
      <w:tcPr>
        <w:shd w:val="clear" w:color="auto" w:fill="75ECD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unhideWhenUsed/>
    <w:rsid w:val="002C2563"/>
    <w:pPr>
      <w:spacing w:after="0" w:line="240" w:lineRule="auto"/>
    </w:pPr>
    <w:rPr>
      <w:color w:val="000000" w:themeColor="text1"/>
    </w:rPr>
    <w:tblPr>
      <w:tblStyleRowBandSize w:val="1"/>
      <w:tblStyleColBandSize w:val="1"/>
      <w:tblBorders>
        <w:top w:val="single" w:sz="24" w:space="0" w:color="F7A23F" w:themeColor="accent2"/>
        <w:left w:val="single" w:sz="4" w:space="0" w:color="F7A23F" w:themeColor="accent2"/>
        <w:bottom w:val="single" w:sz="4" w:space="0" w:color="F7A23F" w:themeColor="accent2"/>
        <w:right w:val="single" w:sz="4" w:space="0" w:color="F7A23F" w:themeColor="accent2"/>
        <w:insideH w:val="single" w:sz="4" w:space="0" w:color="FFFFFF" w:themeColor="background1"/>
        <w:insideV w:val="single" w:sz="4" w:space="0" w:color="FFFFFF" w:themeColor="background1"/>
      </w:tblBorders>
    </w:tblPr>
    <w:tcPr>
      <w:shd w:val="clear" w:color="auto" w:fill="FEF5EC" w:themeFill="accent2" w:themeFillTint="19"/>
    </w:tcPr>
    <w:tblStylePr w:type="firstRow">
      <w:rPr>
        <w:b/>
        <w:bCs/>
      </w:rPr>
      <w:tblPr/>
      <w:tcPr>
        <w:tcBorders>
          <w:top w:val="nil"/>
          <w:left w:val="nil"/>
          <w:bottom w:val="single" w:sz="24" w:space="0" w:color="F7A23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26307" w:themeFill="accent2" w:themeFillShade="99"/>
      </w:tcPr>
    </w:tblStylePr>
    <w:tblStylePr w:type="firstCol">
      <w:rPr>
        <w:color w:val="FFFFFF" w:themeColor="background1"/>
      </w:rPr>
      <w:tblPr/>
      <w:tcPr>
        <w:tcBorders>
          <w:top w:val="nil"/>
          <w:left w:val="nil"/>
          <w:bottom w:val="nil"/>
          <w:right w:val="nil"/>
          <w:insideH w:val="single" w:sz="4" w:space="0" w:color="B26307" w:themeColor="accent2" w:themeShade="99"/>
          <w:insideV w:val="nil"/>
        </w:tcBorders>
        <w:shd w:val="clear" w:color="auto" w:fill="B2630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26307" w:themeFill="accent2" w:themeFillShade="99"/>
      </w:tcPr>
    </w:tblStylePr>
    <w:tblStylePr w:type="band1Vert">
      <w:tblPr/>
      <w:tcPr>
        <w:shd w:val="clear" w:color="auto" w:fill="FBD9B2" w:themeFill="accent2" w:themeFillTint="66"/>
      </w:tcPr>
    </w:tblStylePr>
    <w:tblStylePr w:type="band1Horz">
      <w:tblPr/>
      <w:tcPr>
        <w:shd w:val="clear" w:color="auto" w:fill="FBD09F"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unhideWhenUsed/>
    <w:rsid w:val="002C2563"/>
    <w:pPr>
      <w:spacing w:after="0" w:line="240" w:lineRule="auto"/>
    </w:pPr>
    <w:rPr>
      <w:color w:val="000000" w:themeColor="text1"/>
    </w:rPr>
    <w:tblPr>
      <w:tblStyleRowBandSize w:val="1"/>
      <w:tblStyleColBandSize w:val="1"/>
      <w:tblBorders>
        <w:top w:val="single" w:sz="24" w:space="0" w:color="178DBB" w:themeColor="accent4"/>
        <w:left w:val="single" w:sz="4" w:space="0" w:color="6F7E84" w:themeColor="accent3"/>
        <w:bottom w:val="single" w:sz="4" w:space="0" w:color="6F7E84" w:themeColor="accent3"/>
        <w:right w:val="single" w:sz="4" w:space="0" w:color="6F7E84" w:themeColor="accent3"/>
        <w:insideH w:val="single" w:sz="4" w:space="0" w:color="FFFFFF" w:themeColor="background1"/>
        <w:insideV w:val="single" w:sz="4" w:space="0" w:color="FFFFFF" w:themeColor="background1"/>
      </w:tblBorders>
    </w:tblPr>
    <w:tcPr>
      <w:shd w:val="clear" w:color="auto" w:fill="F0F2F3" w:themeFill="accent3" w:themeFillTint="19"/>
    </w:tcPr>
    <w:tblStylePr w:type="firstRow">
      <w:rPr>
        <w:b/>
        <w:bCs/>
      </w:rPr>
      <w:tblPr/>
      <w:tcPr>
        <w:tcBorders>
          <w:top w:val="nil"/>
          <w:left w:val="nil"/>
          <w:bottom w:val="single" w:sz="24" w:space="0" w:color="178DB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4B4F" w:themeFill="accent3" w:themeFillShade="99"/>
      </w:tcPr>
    </w:tblStylePr>
    <w:tblStylePr w:type="firstCol">
      <w:rPr>
        <w:color w:val="FFFFFF" w:themeColor="background1"/>
      </w:rPr>
      <w:tblPr/>
      <w:tcPr>
        <w:tcBorders>
          <w:top w:val="nil"/>
          <w:left w:val="nil"/>
          <w:bottom w:val="nil"/>
          <w:right w:val="nil"/>
          <w:insideH w:val="single" w:sz="4" w:space="0" w:color="424B4F" w:themeColor="accent3" w:themeShade="99"/>
          <w:insideV w:val="nil"/>
        </w:tcBorders>
        <w:shd w:val="clear" w:color="auto" w:fill="424B4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24B4F" w:themeFill="accent3" w:themeFillShade="99"/>
      </w:tcPr>
    </w:tblStylePr>
    <w:tblStylePr w:type="band1Vert">
      <w:tblPr/>
      <w:tcPr>
        <w:shd w:val="clear" w:color="auto" w:fill="C4CBCE" w:themeFill="accent3" w:themeFillTint="66"/>
      </w:tcPr>
    </w:tblStylePr>
    <w:tblStylePr w:type="band1Horz">
      <w:tblPr/>
      <w:tcPr>
        <w:shd w:val="clear" w:color="auto" w:fill="B6BEC2" w:themeFill="accent3" w:themeFillTint="7F"/>
      </w:tcPr>
    </w:tblStylePr>
  </w:style>
  <w:style w:type="table" w:styleId="FarbigeSchattierung-Akzent4">
    <w:name w:val="Colorful Shading Accent 4"/>
    <w:basedOn w:val="NormaleTabelle"/>
    <w:uiPriority w:val="71"/>
    <w:semiHidden/>
    <w:unhideWhenUsed/>
    <w:rsid w:val="002C2563"/>
    <w:pPr>
      <w:spacing w:after="0" w:line="240" w:lineRule="auto"/>
    </w:pPr>
    <w:rPr>
      <w:color w:val="000000" w:themeColor="text1"/>
    </w:rPr>
    <w:tblPr>
      <w:tblStyleRowBandSize w:val="1"/>
      <w:tblStyleColBandSize w:val="1"/>
      <w:tblBorders>
        <w:top w:val="single" w:sz="24" w:space="0" w:color="6F7E84" w:themeColor="accent3"/>
        <w:left w:val="single" w:sz="4" w:space="0" w:color="178DBB" w:themeColor="accent4"/>
        <w:bottom w:val="single" w:sz="4" w:space="0" w:color="178DBB" w:themeColor="accent4"/>
        <w:right w:val="single" w:sz="4" w:space="0" w:color="178DBB" w:themeColor="accent4"/>
        <w:insideH w:val="single" w:sz="4" w:space="0" w:color="FFFFFF" w:themeColor="background1"/>
        <w:insideV w:val="single" w:sz="4" w:space="0" w:color="FFFFFF" w:themeColor="background1"/>
      </w:tblBorders>
    </w:tblPr>
    <w:tcPr>
      <w:shd w:val="clear" w:color="auto" w:fill="E4F5FB" w:themeFill="accent4" w:themeFillTint="19"/>
    </w:tcPr>
    <w:tblStylePr w:type="firstRow">
      <w:rPr>
        <w:b/>
        <w:bCs/>
      </w:rPr>
      <w:tblPr/>
      <w:tcPr>
        <w:tcBorders>
          <w:top w:val="nil"/>
          <w:left w:val="nil"/>
          <w:bottom w:val="single" w:sz="24" w:space="0" w:color="6F7E8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470" w:themeFill="accent4" w:themeFillShade="99"/>
      </w:tcPr>
    </w:tblStylePr>
    <w:tblStylePr w:type="firstCol">
      <w:rPr>
        <w:color w:val="FFFFFF" w:themeColor="background1"/>
      </w:rPr>
      <w:tblPr/>
      <w:tcPr>
        <w:tcBorders>
          <w:top w:val="nil"/>
          <w:left w:val="nil"/>
          <w:bottom w:val="nil"/>
          <w:right w:val="nil"/>
          <w:insideH w:val="single" w:sz="4" w:space="0" w:color="0E5470" w:themeColor="accent4" w:themeShade="99"/>
          <w:insideV w:val="nil"/>
        </w:tcBorders>
        <w:shd w:val="clear" w:color="auto" w:fill="0E547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E5470" w:themeFill="accent4" w:themeFillShade="99"/>
      </w:tcPr>
    </w:tblStylePr>
    <w:tblStylePr w:type="band1Vert">
      <w:tblPr/>
      <w:tcPr>
        <w:shd w:val="clear" w:color="auto" w:fill="94D7F1" w:themeFill="accent4" w:themeFillTint="66"/>
      </w:tcPr>
    </w:tblStylePr>
    <w:tblStylePr w:type="band1Horz">
      <w:tblPr/>
      <w:tcPr>
        <w:shd w:val="clear" w:color="auto" w:fill="79CDEE"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unhideWhenUsed/>
    <w:rsid w:val="002C2563"/>
    <w:pPr>
      <w:spacing w:after="0" w:line="240" w:lineRule="auto"/>
    </w:pPr>
    <w:rPr>
      <w:color w:val="000000" w:themeColor="text1"/>
    </w:rPr>
    <w:tblPr>
      <w:tblStyleRowBandSize w:val="1"/>
      <w:tblStyleColBandSize w:val="1"/>
      <w:tblBorders>
        <w:top w:val="single" w:sz="24" w:space="0" w:color="6FB344" w:themeColor="accent6"/>
        <w:left w:val="single" w:sz="4" w:space="0" w:color="E3584E" w:themeColor="accent5"/>
        <w:bottom w:val="single" w:sz="4" w:space="0" w:color="E3584E" w:themeColor="accent5"/>
        <w:right w:val="single" w:sz="4" w:space="0" w:color="E3584E" w:themeColor="accent5"/>
        <w:insideH w:val="single" w:sz="4" w:space="0" w:color="FFFFFF" w:themeColor="background1"/>
        <w:insideV w:val="single" w:sz="4" w:space="0" w:color="FFFFFF" w:themeColor="background1"/>
      </w:tblBorders>
    </w:tblPr>
    <w:tcPr>
      <w:shd w:val="clear" w:color="auto" w:fill="FCEEED" w:themeFill="accent5" w:themeFillTint="19"/>
    </w:tcPr>
    <w:tblStylePr w:type="firstRow">
      <w:rPr>
        <w:b/>
        <w:bCs/>
      </w:rPr>
      <w:tblPr/>
      <w:tcPr>
        <w:tcBorders>
          <w:top w:val="nil"/>
          <w:left w:val="nil"/>
          <w:bottom w:val="single" w:sz="24" w:space="0" w:color="6FB3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2119" w:themeFill="accent5" w:themeFillShade="99"/>
      </w:tcPr>
    </w:tblStylePr>
    <w:tblStylePr w:type="firstCol">
      <w:rPr>
        <w:color w:val="FFFFFF" w:themeColor="background1"/>
      </w:rPr>
      <w:tblPr/>
      <w:tcPr>
        <w:tcBorders>
          <w:top w:val="nil"/>
          <w:left w:val="nil"/>
          <w:bottom w:val="nil"/>
          <w:right w:val="nil"/>
          <w:insideH w:val="single" w:sz="4" w:space="0" w:color="9E2119" w:themeColor="accent5" w:themeShade="99"/>
          <w:insideV w:val="nil"/>
        </w:tcBorders>
        <w:shd w:val="clear" w:color="auto" w:fill="9E211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E2119" w:themeFill="accent5" w:themeFillShade="99"/>
      </w:tcPr>
    </w:tblStylePr>
    <w:tblStylePr w:type="band1Vert">
      <w:tblPr/>
      <w:tcPr>
        <w:shd w:val="clear" w:color="auto" w:fill="F3BCB8" w:themeFill="accent5" w:themeFillTint="66"/>
      </w:tcPr>
    </w:tblStylePr>
    <w:tblStylePr w:type="band1Horz">
      <w:tblPr/>
      <w:tcPr>
        <w:shd w:val="clear" w:color="auto" w:fill="F1ABA6"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unhideWhenUsed/>
    <w:rsid w:val="002C2563"/>
    <w:pPr>
      <w:spacing w:after="0" w:line="240" w:lineRule="auto"/>
    </w:pPr>
    <w:rPr>
      <w:color w:val="000000" w:themeColor="text1"/>
    </w:rPr>
    <w:tblPr>
      <w:tblStyleRowBandSize w:val="1"/>
      <w:tblStyleColBandSize w:val="1"/>
      <w:tblBorders>
        <w:top w:val="single" w:sz="24" w:space="0" w:color="E3584E" w:themeColor="accent5"/>
        <w:left w:val="single" w:sz="4" w:space="0" w:color="6FB344" w:themeColor="accent6"/>
        <w:bottom w:val="single" w:sz="4" w:space="0" w:color="6FB344" w:themeColor="accent6"/>
        <w:right w:val="single" w:sz="4" w:space="0" w:color="6FB344" w:themeColor="accent6"/>
        <w:insideH w:val="single" w:sz="4" w:space="0" w:color="FFFFFF" w:themeColor="background1"/>
        <w:insideV w:val="single" w:sz="4" w:space="0" w:color="FFFFFF" w:themeColor="background1"/>
      </w:tblBorders>
    </w:tblPr>
    <w:tcPr>
      <w:shd w:val="clear" w:color="auto" w:fill="F0F8EC" w:themeFill="accent6" w:themeFillTint="19"/>
    </w:tcPr>
    <w:tblStylePr w:type="firstRow">
      <w:rPr>
        <w:b/>
        <w:bCs/>
      </w:rPr>
      <w:tblPr/>
      <w:tcPr>
        <w:tcBorders>
          <w:top w:val="nil"/>
          <w:left w:val="nil"/>
          <w:bottom w:val="single" w:sz="24" w:space="0" w:color="E3584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6B28" w:themeFill="accent6" w:themeFillShade="99"/>
      </w:tcPr>
    </w:tblStylePr>
    <w:tblStylePr w:type="firstCol">
      <w:rPr>
        <w:color w:val="FFFFFF" w:themeColor="background1"/>
      </w:rPr>
      <w:tblPr/>
      <w:tcPr>
        <w:tcBorders>
          <w:top w:val="nil"/>
          <w:left w:val="nil"/>
          <w:bottom w:val="nil"/>
          <w:right w:val="nil"/>
          <w:insideH w:val="single" w:sz="4" w:space="0" w:color="426B28" w:themeColor="accent6" w:themeShade="99"/>
          <w:insideV w:val="nil"/>
        </w:tcBorders>
        <w:shd w:val="clear" w:color="auto" w:fill="426B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26B28" w:themeFill="accent6" w:themeFillShade="99"/>
      </w:tcPr>
    </w:tblStylePr>
    <w:tblStylePr w:type="band1Vert">
      <w:tblPr/>
      <w:tcPr>
        <w:shd w:val="clear" w:color="auto" w:fill="C4E2B2" w:themeFill="accent6" w:themeFillTint="66"/>
      </w:tcPr>
    </w:tblStylePr>
    <w:tblStylePr w:type="band1Horz">
      <w:tblPr/>
      <w:tcPr>
        <w:shd w:val="clear" w:color="auto" w:fill="B6DBA0" w:themeFill="accent6" w:themeFillTint="7F"/>
      </w:tcPr>
    </w:tblStylePr>
    <w:tblStylePr w:type="neCell">
      <w:rPr>
        <w:color w:val="000000" w:themeColor="text1"/>
      </w:rPr>
    </w:tblStylePr>
    <w:tblStylePr w:type="nwCell">
      <w:rPr>
        <w:color w:val="000000" w:themeColor="text1"/>
      </w:rPr>
    </w:tblStylePr>
  </w:style>
  <w:style w:type="character" w:styleId="Kommentarzeichen">
    <w:name w:val="annotation reference"/>
    <w:basedOn w:val="Absatz-Standardschriftart"/>
    <w:uiPriority w:val="99"/>
    <w:semiHidden/>
    <w:unhideWhenUsed/>
    <w:rsid w:val="002C2563"/>
    <w:rPr>
      <w:sz w:val="22"/>
      <w:szCs w:val="16"/>
    </w:rPr>
  </w:style>
  <w:style w:type="paragraph" w:styleId="Kommentartext">
    <w:name w:val="annotation text"/>
    <w:basedOn w:val="Standard"/>
    <w:link w:val="KommentartextZchn"/>
    <w:uiPriority w:val="99"/>
    <w:semiHidden/>
    <w:unhideWhenUsed/>
    <w:rsid w:val="002C2563"/>
    <w:pPr>
      <w:spacing w:line="240" w:lineRule="auto"/>
    </w:pPr>
    <w:rPr>
      <w:szCs w:val="20"/>
    </w:rPr>
  </w:style>
  <w:style w:type="character" w:customStyle="1" w:styleId="KommentartextZchn">
    <w:name w:val="Kommentartext Zchn"/>
    <w:basedOn w:val="Absatz-Standardschriftart"/>
    <w:link w:val="Kommentartext"/>
    <w:uiPriority w:val="99"/>
    <w:semiHidden/>
    <w:rsid w:val="002C2563"/>
    <w:rPr>
      <w:szCs w:val="20"/>
    </w:rPr>
  </w:style>
  <w:style w:type="paragraph" w:styleId="Kommentarthema">
    <w:name w:val="annotation subject"/>
    <w:basedOn w:val="Kommentartext"/>
    <w:next w:val="Kommentartext"/>
    <w:link w:val="KommentarthemaZchn"/>
    <w:uiPriority w:val="99"/>
    <w:semiHidden/>
    <w:unhideWhenUsed/>
    <w:rsid w:val="002C2563"/>
    <w:rPr>
      <w:b/>
      <w:bCs/>
    </w:rPr>
  </w:style>
  <w:style w:type="character" w:customStyle="1" w:styleId="KommentarthemaZchn">
    <w:name w:val="Kommentarthema Zchn"/>
    <w:basedOn w:val="KommentartextZchn"/>
    <w:link w:val="Kommentarthema"/>
    <w:uiPriority w:val="99"/>
    <w:semiHidden/>
    <w:rsid w:val="002C2563"/>
    <w:rPr>
      <w:b/>
      <w:bCs/>
      <w:szCs w:val="20"/>
    </w:rPr>
  </w:style>
  <w:style w:type="table" w:styleId="DunkleListe">
    <w:name w:val="Dark List"/>
    <w:basedOn w:val="NormaleTabelle"/>
    <w:uiPriority w:val="70"/>
    <w:semiHidden/>
    <w:unhideWhenUsed/>
    <w:rsid w:val="002C256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semiHidden/>
    <w:unhideWhenUsed/>
    <w:rsid w:val="002C2563"/>
    <w:pPr>
      <w:spacing w:after="0" w:line="240" w:lineRule="auto"/>
    </w:pPr>
    <w:rPr>
      <w:color w:val="FFFFFF" w:themeColor="background1"/>
    </w:rPr>
    <w:tblPr>
      <w:tblStyleRowBandSize w:val="1"/>
      <w:tblStyleColBandSize w:val="1"/>
    </w:tblPr>
    <w:tcPr>
      <w:shd w:val="clear" w:color="auto" w:fill="17AE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64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1826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1826C" w:themeFill="accent1" w:themeFillShade="BF"/>
      </w:tcPr>
    </w:tblStylePr>
    <w:tblStylePr w:type="band1Vert">
      <w:tblPr/>
      <w:tcPr>
        <w:tcBorders>
          <w:top w:val="nil"/>
          <w:left w:val="nil"/>
          <w:bottom w:val="nil"/>
          <w:right w:val="nil"/>
          <w:insideH w:val="nil"/>
          <w:insideV w:val="nil"/>
        </w:tcBorders>
        <w:shd w:val="clear" w:color="auto" w:fill="11826C" w:themeFill="accent1" w:themeFillShade="BF"/>
      </w:tcPr>
    </w:tblStylePr>
    <w:tblStylePr w:type="band1Horz">
      <w:tblPr/>
      <w:tcPr>
        <w:tcBorders>
          <w:top w:val="nil"/>
          <w:left w:val="nil"/>
          <w:bottom w:val="nil"/>
          <w:right w:val="nil"/>
          <w:insideH w:val="nil"/>
          <w:insideV w:val="nil"/>
        </w:tcBorders>
        <w:shd w:val="clear" w:color="auto" w:fill="11826C" w:themeFill="accent1" w:themeFillShade="BF"/>
      </w:tcPr>
    </w:tblStylePr>
  </w:style>
  <w:style w:type="table" w:styleId="DunkleListe-Akzent2">
    <w:name w:val="Dark List Accent 2"/>
    <w:basedOn w:val="NormaleTabelle"/>
    <w:uiPriority w:val="70"/>
    <w:semiHidden/>
    <w:unhideWhenUsed/>
    <w:rsid w:val="002C2563"/>
    <w:pPr>
      <w:spacing w:after="0" w:line="240" w:lineRule="auto"/>
    </w:pPr>
    <w:rPr>
      <w:color w:val="FFFFFF" w:themeColor="background1"/>
    </w:rPr>
    <w:tblPr>
      <w:tblStyleRowBandSize w:val="1"/>
      <w:tblStyleColBandSize w:val="1"/>
    </w:tblPr>
    <w:tcPr>
      <w:shd w:val="clear" w:color="auto" w:fill="F7A23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520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E7B0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E7B09" w:themeFill="accent2" w:themeFillShade="BF"/>
      </w:tcPr>
    </w:tblStylePr>
    <w:tblStylePr w:type="band1Vert">
      <w:tblPr/>
      <w:tcPr>
        <w:tcBorders>
          <w:top w:val="nil"/>
          <w:left w:val="nil"/>
          <w:bottom w:val="nil"/>
          <w:right w:val="nil"/>
          <w:insideH w:val="nil"/>
          <w:insideV w:val="nil"/>
        </w:tcBorders>
        <w:shd w:val="clear" w:color="auto" w:fill="DE7B09" w:themeFill="accent2" w:themeFillShade="BF"/>
      </w:tcPr>
    </w:tblStylePr>
    <w:tblStylePr w:type="band1Horz">
      <w:tblPr/>
      <w:tcPr>
        <w:tcBorders>
          <w:top w:val="nil"/>
          <w:left w:val="nil"/>
          <w:bottom w:val="nil"/>
          <w:right w:val="nil"/>
          <w:insideH w:val="nil"/>
          <w:insideV w:val="nil"/>
        </w:tcBorders>
        <w:shd w:val="clear" w:color="auto" w:fill="DE7B09" w:themeFill="accent2" w:themeFillShade="BF"/>
      </w:tcPr>
    </w:tblStylePr>
  </w:style>
  <w:style w:type="table" w:styleId="DunkleListe-Akzent3">
    <w:name w:val="Dark List Accent 3"/>
    <w:basedOn w:val="NormaleTabelle"/>
    <w:uiPriority w:val="70"/>
    <w:semiHidden/>
    <w:unhideWhenUsed/>
    <w:rsid w:val="002C2563"/>
    <w:pPr>
      <w:spacing w:after="0" w:line="240" w:lineRule="auto"/>
    </w:pPr>
    <w:rPr>
      <w:color w:val="FFFFFF" w:themeColor="background1"/>
    </w:rPr>
    <w:tblPr>
      <w:tblStyleRowBandSize w:val="1"/>
      <w:tblStyleColBandSize w:val="1"/>
    </w:tblPr>
    <w:tcPr>
      <w:shd w:val="clear" w:color="auto" w:fill="6F7E8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3E4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35E6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35E62" w:themeFill="accent3" w:themeFillShade="BF"/>
      </w:tcPr>
    </w:tblStylePr>
    <w:tblStylePr w:type="band1Vert">
      <w:tblPr/>
      <w:tcPr>
        <w:tcBorders>
          <w:top w:val="nil"/>
          <w:left w:val="nil"/>
          <w:bottom w:val="nil"/>
          <w:right w:val="nil"/>
          <w:insideH w:val="nil"/>
          <w:insideV w:val="nil"/>
        </w:tcBorders>
        <w:shd w:val="clear" w:color="auto" w:fill="535E62" w:themeFill="accent3" w:themeFillShade="BF"/>
      </w:tcPr>
    </w:tblStylePr>
    <w:tblStylePr w:type="band1Horz">
      <w:tblPr/>
      <w:tcPr>
        <w:tcBorders>
          <w:top w:val="nil"/>
          <w:left w:val="nil"/>
          <w:bottom w:val="nil"/>
          <w:right w:val="nil"/>
          <w:insideH w:val="nil"/>
          <w:insideV w:val="nil"/>
        </w:tcBorders>
        <w:shd w:val="clear" w:color="auto" w:fill="535E62" w:themeFill="accent3" w:themeFillShade="BF"/>
      </w:tcPr>
    </w:tblStylePr>
  </w:style>
  <w:style w:type="table" w:styleId="DunkleListe-Akzent4">
    <w:name w:val="Dark List Accent 4"/>
    <w:basedOn w:val="NormaleTabelle"/>
    <w:uiPriority w:val="70"/>
    <w:semiHidden/>
    <w:unhideWhenUsed/>
    <w:rsid w:val="002C2563"/>
    <w:pPr>
      <w:spacing w:after="0" w:line="240" w:lineRule="auto"/>
    </w:pPr>
    <w:rPr>
      <w:color w:val="FFFFFF" w:themeColor="background1"/>
    </w:rPr>
    <w:tblPr>
      <w:tblStyleRowBandSize w:val="1"/>
      <w:tblStyleColBandSize w:val="1"/>
    </w:tblPr>
    <w:tcPr>
      <w:shd w:val="clear" w:color="auto" w:fill="178DB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455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1698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1698B" w:themeFill="accent4" w:themeFillShade="BF"/>
      </w:tcPr>
    </w:tblStylePr>
    <w:tblStylePr w:type="band1Vert">
      <w:tblPr/>
      <w:tcPr>
        <w:tcBorders>
          <w:top w:val="nil"/>
          <w:left w:val="nil"/>
          <w:bottom w:val="nil"/>
          <w:right w:val="nil"/>
          <w:insideH w:val="nil"/>
          <w:insideV w:val="nil"/>
        </w:tcBorders>
        <w:shd w:val="clear" w:color="auto" w:fill="11698B" w:themeFill="accent4" w:themeFillShade="BF"/>
      </w:tcPr>
    </w:tblStylePr>
    <w:tblStylePr w:type="band1Horz">
      <w:tblPr/>
      <w:tcPr>
        <w:tcBorders>
          <w:top w:val="nil"/>
          <w:left w:val="nil"/>
          <w:bottom w:val="nil"/>
          <w:right w:val="nil"/>
          <w:insideH w:val="nil"/>
          <w:insideV w:val="nil"/>
        </w:tcBorders>
        <w:shd w:val="clear" w:color="auto" w:fill="11698B" w:themeFill="accent4" w:themeFillShade="BF"/>
      </w:tcPr>
    </w:tblStylePr>
  </w:style>
  <w:style w:type="table" w:styleId="DunkleListe-Akzent5">
    <w:name w:val="Dark List Accent 5"/>
    <w:basedOn w:val="NormaleTabelle"/>
    <w:uiPriority w:val="70"/>
    <w:semiHidden/>
    <w:unhideWhenUsed/>
    <w:rsid w:val="002C2563"/>
    <w:pPr>
      <w:spacing w:after="0" w:line="240" w:lineRule="auto"/>
    </w:pPr>
    <w:rPr>
      <w:color w:val="FFFFFF" w:themeColor="background1"/>
    </w:rPr>
    <w:tblPr>
      <w:tblStyleRowBandSize w:val="1"/>
      <w:tblStyleColBandSize w:val="1"/>
    </w:tblPr>
    <w:tcPr>
      <w:shd w:val="clear" w:color="auto" w:fill="E3584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1C1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52A1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52A1F" w:themeFill="accent5" w:themeFillShade="BF"/>
      </w:tcPr>
    </w:tblStylePr>
    <w:tblStylePr w:type="band1Vert">
      <w:tblPr/>
      <w:tcPr>
        <w:tcBorders>
          <w:top w:val="nil"/>
          <w:left w:val="nil"/>
          <w:bottom w:val="nil"/>
          <w:right w:val="nil"/>
          <w:insideH w:val="nil"/>
          <w:insideV w:val="nil"/>
        </w:tcBorders>
        <w:shd w:val="clear" w:color="auto" w:fill="C52A1F" w:themeFill="accent5" w:themeFillShade="BF"/>
      </w:tcPr>
    </w:tblStylePr>
    <w:tblStylePr w:type="band1Horz">
      <w:tblPr/>
      <w:tcPr>
        <w:tcBorders>
          <w:top w:val="nil"/>
          <w:left w:val="nil"/>
          <w:bottom w:val="nil"/>
          <w:right w:val="nil"/>
          <w:insideH w:val="nil"/>
          <w:insideV w:val="nil"/>
        </w:tcBorders>
        <w:shd w:val="clear" w:color="auto" w:fill="C52A1F" w:themeFill="accent5" w:themeFillShade="BF"/>
      </w:tcPr>
    </w:tblStylePr>
  </w:style>
  <w:style w:type="table" w:styleId="DunkleListe-Akzent6">
    <w:name w:val="Dark List Accent 6"/>
    <w:basedOn w:val="NormaleTabelle"/>
    <w:uiPriority w:val="70"/>
    <w:semiHidden/>
    <w:unhideWhenUsed/>
    <w:rsid w:val="002C2563"/>
    <w:pPr>
      <w:spacing w:after="0" w:line="240" w:lineRule="auto"/>
    </w:pPr>
    <w:rPr>
      <w:color w:val="FFFFFF" w:themeColor="background1"/>
    </w:rPr>
    <w:tblPr>
      <w:tblStyleRowBandSize w:val="1"/>
      <w:tblStyleColBandSize w:val="1"/>
    </w:tblPr>
    <w:tcPr>
      <w:shd w:val="clear" w:color="auto" w:fill="6FB3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92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2863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28633" w:themeFill="accent6" w:themeFillShade="BF"/>
      </w:tcPr>
    </w:tblStylePr>
    <w:tblStylePr w:type="band1Vert">
      <w:tblPr/>
      <w:tcPr>
        <w:tcBorders>
          <w:top w:val="nil"/>
          <w:left w:val="nil"/>
          <w:bottom w:val="nil"/>
          <w:right w:val="nil"/>
          <w:insideH w:val="nil"/>
          <w:insideV w:val="nil"/>
        </w:tcBorders>
        <w:shd w:val="clear" w:color="auto" w:fill="528633" w:themeFill="accent6" w:themeFillShade="BF"/>
      </w:tcPr>
    </w:tblStylePr>
    <w:tblStylePr w:type="band1Horz">
      <w:tblPr/>
      <w:tcPr>
        <w:tcBorders>
          <w:top w:val="nil"/>
          <w:left w:val="nil"/>
          <w:bottom w:val="nil"/>
          <w:right w:val="nil"/>
          <w:insideH w:val="nil"/>
          <w:insideV w:val="nil"/>
        </w:tcBorders>
        <w:shd w:val="clear" w:color="auto" w:fill="528633" w:themeFill="accent6" w:themeFillShade="BF"/>
      </w:tcPr>
    </w:tblStylePr>
  </w:style>
  <w:style w:type="paragraph" w:styleId="Dokumentstruktur">
    <w:name w:val="Document Map"/>
    <w:basedOn w:val="Standard"/>
    <w:link w:val="DokumentstrukturZchn"/>
    <w:uiPriority w:val="99"/>
    <w:semiHidden/>
    <w:unhideWhenUsed/>
    <w:rsid w:val="002C2563"/>
    <w:pPr>
      <w:spacing w:after="0" w:line="240" w:lineRule="auto"/>
    </w:pPr>
    <w:rPr>
      <w:rFonts w:ascii="Segoe UI" w:hAnsi="Segoe UI" w:cs="Segoe UI"/>
      <w:szCs w:val="16"/>
    </w:rPr>
  </w:style>
  <w:style w:type="character" w:customStyle="1" w:styleId="DokumentstrukturZchn">
    <w:name w:val="Dokumentstruktur Zchn"/>
    <w:basedOn w:val="Absatz-Standardschriftart"/>
    <w:link w:val="Dokumentstruktur"/>
    <w:uiPriority w:val="99"/>
    <w:semiHidden/>
    <w:rsid w:val="002C2563"/>
    <w:rPr>
      <w:rFonts w:ascii="Segoe UI" w:hAnsi="Segoe UI" w:cs="Segoe UI"/>
      <w:szCs w:val="16"/>
    </w:rPr>
  </w:style>
  <w:style w:type="paragraph" w:styleId="E-Mail-Signatur">
    <w:name w:val="E-mail Signature"/>
    <w:basedOn w:val="Standard"/>
    <w:link w:val="E-Mail-SignaturZchn"/>
    <w:uiPriority w:val="99"/>
    <w:semiHidden/>
    <w:unhideWhenUsed/>
    <w:rsid w:val="002C2563"/>
    <w:pPr>
      <w:spacing w:after="0" w:line="240" w:lineRule="auto"/>
    </w:pPr>
  </w:style>
  <w:style w:type="character" w:customStyle="1" w:styleId="E-Mail-SignaturZchn">
    <w:name w:val="E-Mail-Signatur Zchn"/>
    <w:basedOn w:val="Absatz-Standardschriftart"/>
    <w:link w:val="E-Mail-Signatur"/>
    <w:uiPriority w:val="99"/>
    <w:semiHidden/>
    <w:rsid w:val="002C2563"/>
  </w:style>
  <w:style w:type="character" w:styleId="Hervorhebung">
    <w:name w:val="Emphasis"/>
    <w:basedOn w:val="Absatz-Standardschriftart"/>
    <w:uiPriority w:val="20"/>
    <w:semiHidden/>
    <w:unhideWhenUsed/>
    <w:qFormat/>
    <w:rsid w:val="002C2563"/>
    <w:rPr>
      <w:i/>
      <w:iCs/>
    </w:rPr>
  </w:style>
  <w:style w:type="character" w:styleId="Endnotenzeichen">
    <w:name w:val="endnote reference"/>
    <w:basedOn w:val="Absatz-Standardschriftart"/>
    <w:uiPriority w:val="99"/>
    <w:semiHidden/>
    <w:unhideWhenUsed/>
    <w:rsid w:val="002C2563"/>
    <w:rPr>
      <w:vertAlign w:val="superscript"/>
    </w:rPr>
  </w:style>
  <w:style w:type="paragraph" w:styleId="Endnotentext">
    <w:name w:val="endnote text"/>
    <w:basedOn w:val="Standard"/>
    <w:link w:val="EndnotentextZchn"/>
    <w:uiPriority w:val="99"/>
    <w:semiHidden/>
    <w:unhideWhenUsed/>
    <w:rsid w:val="002C2563"/>
    <w:pPr>
      <w:spacing w:after="0" w:line="240" w:lineRule="auto"/>
    </w:pPr>
    <w:rPr>
      <w:szCs w:val="20"/>
    </w:rPr>
  </w:style>
  <w:style w:type="character" w:customStyle="1" w:styleId="EndnotentextZchn">
    <w:name w:val="Endnotentext Zchn"/>
    <w:basedOn w:val="Absatz-Standardschriftart"/>
    <w:link w:val="Endnotentext"/>
    <w:uiPriority w:val="99"/>
    <w:semiHidden/>
    <w:rsid w:val="002C2563"/>
    <w:rPr>
      <w:szCs w:val="20"/>
    </w:rPr>
  </w:style>
  <w:style w:type="paragraph" w:styleId="Umschlagadresse">
    <w:name w:val="envelope address"/>
    <w:basedOn w:val="Standard"/>
    <w:uiPriority w:val="99"/>
    <w:semiHidden/>
    <w:unhideWhenUsed/>
    <w:rsid w:val="002C256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2C2563"/>
    <w:pPr>
      <w:spacing w:after="0" w:line="240" w:lineRule="auto"/>
    </w:pPr>
    <w:rPr>
      <w:rFonts w:asciiTheme="majorHAnsi" w:eastAsiaTheme="majorEastAsia" w:hAnsiTheme="majorHAnsi" w:cstheme="majorBidi"/>
      <w:szCs w:val="20"/>
    </w:rPr>
  </w:style>
  <w:style w:type="character" w:styleId="BesuchterLink">
    <w:name w:val="FollowedHyperlink"/>
    <w:basedOn w:val="Absatz-Standardschriftart"/>
    <w:uiPriority w:val="99"/>
    <w:semiHidden/>
    <w:unhideWhenUsed/>
    <w:rsid w:val="002C2563"/>
    <w:rPr>
      <w:color w:val="885BA2" w:themeColor="followedHyperlink"/>
      <w:u w:val="single"/>
    </w:rPr>
  </w:style>
  <w:style w:type="character" w:styleId="Funotenzeichen">
    <w:name w:val="footnote reference"/>
    <w:basedOn w:val="Absatz-Standardschriftart"/>
    <w:uiPriority w:val="99"/>
    <w:semiHidden/>
    <w:unhideWhenUsed/>
    <w:rsid w:val="002C2563"/>
    <w:rPr>
      <w:vertAlign w:val="superscript"/>
    </w:rPr>
  </w:style>
  <w:style w:type="paragraph" w:styleId="Funotentext">
    <w:name w:val="footnote text"/>
    <w:basedOn w:val="Standard"/>
    <w:link w:val="FunotentextZchn"/>
    <w:uiPriority w:val="99"/>
    <w:semiHidden/>
    <w:unhideWhenUsed/>
    <w:rsid w:val="002C2563"/>
    <w:pPr>
      <w:spacing w:after="0" w:line="240" w:lineRule="auto"/>
    </w:pPr>
    <w:rPr>
      <w:szCs w:val="20"/>
    </w:rPr>
  </w:style>
  <w:style w:type="character" w:customStyle="1" w:styleId="FunotentextZchn">
    <w:name w:val="Fußnotentext Zchn"/>
    <w:basedOn w:val="Absatz-Standardschriftart"/>
    <w:link w:val="Funotentext"/>
    <w:uiPriority w:val="99"/>
    <w:semiHidden/>
    <w:rsid w:val="002C2563"/>
    <w:rPr>
      <w:szCs w:val="20"/>
    </w:rPr>
  </w:style>
  <w:style w:type="table" w:styleId="Gitternetztabelle1hell">
    <w:name w:val="Grid Table 1 Light"/>
    <w:basedOn w:val="NormaleTabelle"/>
    <w:uiPriority w:val="46"/>
    <w:rsid w:val="002C256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2C2563"/>
    <w:pPr>
      <w:spacing w:after="0" w:line="240" w:lineRule="auto"/>
    </w:pPr>
    <w:tblPr>
      <w:tblStyleRowBandSize w:val="1"/>
      <w:tblStyleColBandSize w:val="1"/>
      <w:tblBorders>
        <w:top w:val="single" w:sz="4" w:space="0" w:color="90F0DE" w:themeColor="accent1" w:themeTint="66"/>
        <w:left w:val="single" w:sz="4" w:space="0" w:color="90F0DE" w:themeColor="accent1" w:themeTint="66"/>
        <w:bottom w:val="single" w:sz="4" w:space="0" w:color="90F0DE" w:themeColor="accent1" w:themeTint="66"/>
        <w:right w:val="single" w:sz="4" w:space="0" w:color="90F0DE" w:themeColor="accent1" w:themeTint="66"/>
        <w:insideH w:val="single" w:sz="4" w:space="0" w:color="90F0DE" w:themeColor="accent1" w:themeTint="66"/>
        <w:insideV w:val="single" w:sz="4" w:space="0" w:color="90F0DE" w:themeColor="accent1" w:themeTint="66"/>
      </w:tblBorders>
    </w:tblPr>
    <w:tblStylePr w:type="firstRow">
      <w:rPr>
        <w:b/>
        <w:bCs/>
      </w:rPr>
      <w:tblPr/>
      <w:tcPr>
        <w:tcBorders>
          <w:bottom w:val="single" w:sz="12" w:space="0" w:color="58E9CD" w:themeColor="accent1" w:themeTint="99"/>
        </w:tcBorders>
      </w:tcPr>
    </w:tblStylePr>
    <w:tblStylePr w:type="lastRow">
      <w:rPr>
        <w:b/>
        <w:bCs/>
      </w:rPr>
      <w:tblPr/>
      <w:tcPr>
        <w:tcBorders>
          <w:top w:val="double" w:sz="2" w:space="0" w:color="58E9CD"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2C2563"/>
    <w:pPr>
      <w:spacing w:after="0" w:line="240" w:lineRule="auto"/>
    </w:pPr>
    <w:tblPr>
      <w:tblStyleRowBandSize w:val="1"/>
      <w:tblStyleColBandSize w:val="1"/>
      <w:tblBorders>
        <w:top w:val="single" w:sz="4" w:space="0" w:color="FBD9B2" w:themeColor="accent2" w:themeTint="66"/>
        <w:left w:val="single" w:sz="4" w:space="0" w:color="FBD9B2" w:themeColor="accent2" w:themeTint="66"/>
        <w:bottom w:val="single" w:sz="4" w:space="0" w:color="FBD9B2" w:themeColor="accent2" w:themeTint="66"/>
        <w:right w:val="single" w:sz="4" w:space="0" w:color="FBD9B2" w:themeColor="accent2" w:themeTint="66"/>
        <w:insideH w:val="single" w:sz="4" w:space="0" w:color="FBD9B2" w:themeColor="accent2" w:themeTint="66"/>
        <w:insideV w:val="single" w:sz="4" w:space="0" w:color="FBD9B2" w:themeColor="accent2" w:themeTint="66"/>
      </w:tblBorders>
    </w:tblPr>
    <w:tblStylePr w:type="firstRow">
      <w:rPr>
        <w:b/>
        <w:bCs/>
      </w:rPr>
      <w:tblPr/>
      <w:tcPr>
        <w:tcBorders>
          <w:bottom w:val="single" w:sz="12" w:space="0" w:color="FAC78B" w:themeColor="accent2" w:themeTint="99"/>
        </w:tcBorders>
      </w:tcPr>
    </w:tblStylePr>
    <w:tblStylePr w:type="lastRow">
      <w:rPr>
        <w:b/>
        <w:bCs/>
      </w:rPr>
      <w:tblPr/>
      <w:tcPr>
        <w:tcBorders>
          <w:top w:val="double" w:sz="2" w:space="0" w:color="FAC78B"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2C2563"/>
    <w:pPr>
      <w:spacing w:after="0" w:line="240" w:lineRule="auto"/>
    </w:pPr>
    <w:tblPr>
      <w:tblStyleRowBandSize w:val="1"/>
      <w:tblStyleColBandSize w:val="1"/>
      <w:tblBorders>
        <w:top w:val="single" w:sz="4" w:space="0" w:color="C4CBCE" w:themeColor="accent3" w:themeTint="66"/>
        <w:left w:val="single" w:sz="4" w:space="0" w:color="C4CBCE" w:themeColor="accent3" w:themeTint="66"/>
        <w:bottom w:val="single" w:sz="4" w:space="0" w:color="C4CBCE" w:themeColor="accent3" w:themeTint="66"/>
        <w:right w:val="single" w:sz="4" w:space="0" w:color="C4CBCE" w:themeColor="accent3" w:themeTint="66"/>
        <w:insideH w:val="single" w:sz="4" w:space="0" w:color="C4CBCE" w:themeColor="accent3" w:themeTint="66"/>
        <w:insideV w:val="single" w:sz="4" w:space="0" w:color="C4CBCE" w:themeColor="accent3" w:themeTint="66"/>
      </w:tblBorders>
    </w:tblPr>
    <w:tblStylePr w:type="firstRow">
      <w:rPr>
        <w:b/>
        <w:bCs/>
      </w:rPr>
      <w:tblPr/>
      <w:tcPr>
        <w:tcBorders>
          <w:bottom w:val="single" w:sz="12" w:space="0" w:color="A7B1B5" w:themeColor="accent3" w:themeTint="99"/>
        </w:tcBorders>
      </w:tcPr>
    </w:tblStylePr>
    <w:tblStylePr w:type="lastRow">
      <w:rPr>
        <w:b/>
        <w:bCs/>
      </w:rPr>
      <w:tblPr/>
      <w:tcPr>
        <w:tcBorders>
          <w:top w:val="double" w:sz="2" w:space="0" w:color="A7B1B5"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2C2563"/>
    <w:pPr>
      <w:spacing w:after="0" w:line="240" w:lineRule="auto"/>
    </w:pPr>
    <w:tblPr>
      <w:tblStyleRowBandSize w:val="1"/>
      <w:tblStyleColBandSize w:val="1"/>
      <w:tblBorders>
        <w:top w:val="single" w:sz="4" w:space="0" w:color="94D7F1" w:themeColor="accent4" w:themeTint="66"/>
        <w:left w:val="single" w:sz="4" w:space="0" w:color="94D7F1" w:themeColor="accent4" w:themeTint="66"/>
        <w:bottom w:val="single" w:sz="4" w:space="0" w:color="94D7F1" w:themeColor="accent4" w:themeTint="66"/>
        <w:right w:val="single" w:sz="4" w:space="0" w:color="94D7F1" w:themeColor="accent4" w:themeTint="66"/>
        <w:insideH w:val="single" w:sz="4" w:space="0" w:color="94D7F1" w:themeColor="accent4" w:themeTint="66"/>
        <w:insideV w:val="single" w:sz="4" w:space="0" w:color="94D7F1" w:themeColor="accent4" w:themeTint="66"/>
      </w:tblBorders>
    </w:tblPr>
    <w:tblStylePr w:type="firstRow">
      <w:rPr>
        <w:b/>
        <w:bCs/>
      </w:rPr>
      <w:tblPr/>
      <w:tcPr>
        <w:tcBorders>
          <w:bottom w:val="single" w:sz="12" w:space="0" w:color="5EC3EB" w:themeColor="accent4" w:themeTint="99"/>
        </w:tcBorders>
      </w:tcPr>
    </w:tblStylePr>
    <w:tblStylePr w:type="lastRow">
      <w:rPr>
        <w:b/>
        <w:bCs/>
      </w:rPr>
      <w:tblPr/>
      <w:tcPr>
        <w:tcBorders>
          <w:top w:val="double" w:sz="2" w:space="0" w:color="5EC3EB"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2C2563"/>
    <w:pPr>
      <w:spacing w:after="0" w:line="240" w:lineRule="auto"/>
    </w:pPr>
    <w:tblPr>
      <w:tblStyleRowBandSize w:val="1"/>
      <w:tblStyleColBandSize w:val="1"/>
      <w:tblBorders>
        <w:top w:val="single" w:sz="4" w:space="0" w:color="F3BCB8" w:themeColor="accent5" w:themeTint="66"/>
        <w:left w:val="single" w:sz="4" w:space="0" w:color="F3BCB8" w:themeColor="accent5" w:themeTint="66"/>
        <w:bottom w:val="single" w:sz="4" w:space="0" w:color="F3BCB8" w:themeColor="accent5" w:themeTint="66"/>
        <w:right w:val="single" w:sz="4" w:space="0" w:color="F3BCB8" w:themeColor="accent5" w:themeTint="66"/>
        <w:insideH w:val="single" w:sz="4" w:space="0" w:color="F3BCB8" w:themeColor="accent5" w:themeTint="66"/>
        <w:insideV w:val="single" w:sz="4" w:space="0" w:color="F3BCB8" w:themeColor="accent5" w:themeTint="66"/>
      </w:tblBorders>
    </w:tblPr>
    <w:tblStylePr w:type="firstRow">
      <w:rPr>
        <w:b/>
        <w:bCs/>
      </w:rPr>
      <w:tblPr/>
      <w:tcPr>
        <w:tcBorders>
          <w:bottom w:val="single" w:sz="12" w:space="0" w:color="EE9A94" w:themeColor="accent5" w:themeTint="99"/>
        </w:tcBorders>
      </w:tcPr>
    </w:tblStylePr>
    <w:tblStylePr w:type="lastRow">
      <w:rPr>
        <w:b/>
        <w:bCs/>
      </w:rPr>
      <w:tblPr/>
      <w:tcPr>
        <w:tcBorders>
          <w:top w:val="double" w:sz="2" w:space="0" w:color="EE9A94"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2C2563"/>
    <w:pPr>
      <w:spacing w:after="0" w:line="240" w:lineRule="auto"/>
    </w:pPr>
    <w:tblPr>
      <w:tblStyleRowBandSize w:val="1"/>
      <w:tblStyleColBandSize w:val="1"/>
      <w:tblBorders>
        <w:top w:val="single" w:sz="4" w:space="0" w:color="C4E2B2" w:themeColor="accent6" w:themeTint="66"/>
        <w:left w:val="single" w:sz="4" w:space="0" w:color="C4E2B2" w:themeColor="accent6" w:themeTint="66"/>
        <w:bottom w:val="single" w:sz="4" w:space="0" w:color="C4E2B2" w:themeColor="accent6" w:themeTint="66"/>
        <w:right w:val="single" w:sz="4" w:space="0" w:color="C4E2B2" w:themeColor="accent6" w:themeTint="66"/>
        <w:insideH w:val="single" w:sz="4" w:space="0" w:color="C4E2B2" w:themeColor="accent6" w:themeTint="66"/>
        <w:insideV w:val="single" w:sz="4" w:space="0" w:color="C4E2B2" w:themeColor="accent6" w:themeTint="66"/>
      </w:tblBorders>
    </w:tblPr>
    <w:tblStylePr w:type="firstRow">
      <w:rPr>
        <w:b/>
        <w:bCs/>
      </w:rPr>
      <w:tblPr/>
      <w:tcPr>
        <w:tcBorders>
          <w:bottom w:val="single" w:sz="12" w:space="0" w:color="A7D38C" w:themeColor="accent6" w:themeTint="99"/>
        </w:tcBorders>
      </w:tcPr>
    </w:tblStylePr>
    <w:tblStylePr w:type="lastRow">
      <w:rPr>
        <w:b/>
        <w:bCs/>
      </w:rPr>
      <w:tblPr/>
      <w:tcPr>
        <w:tcBorders>
          <w:top w:val="double" w:sz="2" w:space="0" w:color="A7D38C"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2C256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2C2563"/>
    <w:pPr>
      <w:spacing w:after="0" w:line="240" w:lineRule="auto"/>
    </w:pPr>
    <w:tblPr>
      <w:tblStyleRowBandSize w:val="1"/>
      <w:tblStyleColBandSize w:val="1"/>
      <w:tblBorders>
        <w:top w:val="single" w:sz="2" w:space="0" w:color="58E9CD" w:themeColor="accent1" w:themeTint="99"/>
        <w:bottom w:val="single" w:sz="2" w:space="0" w:color="58E9CD" w:themeColor="accent1" w:themeTint="99"/>
        <w:insideH w:val="single" w:sz="2" w:space="0" w:color="58E9CD" w:themeColor="accent1" w:themeTint="99"/>
        <w:insideV w:val="single" w:sz="2" w:space="0" w:color="58E9CD" w:themeColor="accent1" w:themeTint="99"/>
      </w:tblBorders>
    </w:tblPr>
    <w:tblStylePr w:type="firstRow">
      <w:rPr>
        <w:b/>
        <w:bCs/>
      </w:rPr>
      <w:tblPr/>
      <w:tcPr>
        <w:tcBorders>
          <w:top w:val="nil"/>
          <w:bottom w:val="single" w:sz="12" w:space="0" w:color="58E9CD" w:themeColor="accent1" w:themeTint="99"/>
          <w:insideH w:val="nil"/>
          <w:insideV w:val="nil"/>
        </w:tcBorders>
        <w:shd w:val="clear" w:color="auto" w:fill="FFFFFF" w:themeFill="background1"/>
      </w:tcPr>
    </w:tblStylePr>
    <w:tblStylePr w:type="lastRow">
      <w:rPr>
        <w:b/>
        <w:bCs/>
      </w:rPr>
      <w:tblPr/>
      <w:tcPr>
        <w:tcBorders>
          <w:top w:val="double" w:sz="2" w:space="0" w:color="58E9C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Gitternetztabelle2Akzent2">
    <w:name w:val="Grid Table 2 Accent 2"/>
    <w:basedOn w:val="NormaleTabelle"/>
    <w:uiPriority w:val="47"/>
    <w:rsid w:val="002C2563"/>
    <w:pPr>
      <w:spacing w:after="0" w:line="240" w:lineRule="auto"/>
    </w:pPr>
    <w:tblPr>
      <w:tblStyleRowBandSize w:val="1"/>
      <w:tblStyleColBandSize w:val="1"/>
      <w:tblBorders>
        <w:top w:val="single" w:sz="2" w:space="0" w:color="FAC78B" w:themeColor="accent2" w:themeTint="99"/>
        <w:bottom w:val="single" w:sz="2" w:space="0" w:color="FAC78B" w:themeColor="accent2" w:themeTint="99"/>
        <w:insideH w:val="single" w:sz="2" w:space="0" w:color="FAC78B" w:themeColor="accent2" w:themeTint="99"/>
        <w:insideV w:val="single" w:sz="2" w:space="0" w:color="FAC78B" w:themeColor="accent2" w:themeTint="99"/>
      </w:tblBorders>
    </w:tblPr>
    <w:tblStylePr w:type="firstRow">
      <w:rPr>
        <w:b/>
        <w:bCs/>
      </w:rPr>
      <w:tblPr/>
      <w:tcPr>
        <w:tcBorders>
          <w:top w:val="nil"/>
          <w:bottom w:val="single" w:sz="12" w:space="0" w:color="FAC78B" w:themeColor="accent2" w:themeTint="99"/>
          <w:insideH w:val="nil"/>
          <w:insideV w:val="nil"/>
        </w:tcBorders>
        <w:shd w:val="clear" w:color="auto" w:fill="FFFFFF" w:themeFill="background1"/>
      </w:tcPr>
    </w:tblStylePr>
    <w:tblStylePr w:type="lastRow">
      <w:rPr>
        <w:b/>
        <w:bCs/>
      </w:rPr>
      <w:tblPr/>
      <w:tcPr>
        <w:tcBorders>
          <w:top w:val="double" w:sz="2" w:space="0" w:color="FAC78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Gitternetztabelle2Akzent3">
    <w:name w:val="Grid Table 2 Accent 3"/>
    <w:basedOn w:val="NormaleTabelle"/>
    <w:uiPriority w:val="47"/>
    <w:rsid w:val="002C2563"/>
    <w:pPr>
      <w:spacing w:after="0" w:line="240" w:lineRule="auto"/>
    </w:pPr>
    <w:tblPr>
      <w:tblStyleRowBandSize w:val="1"/>
      <w:tblStyleColBandSize w:val="1"/>
      <w:tblBorders>
        <w:top w:val="single" w:sz="2" w:space="0" w:color="A7B1B5" w:themeColor="accent3" w:themeTint="99"/>
        <w:bottom w:val="single" w:sz="2" w:space="0" w:color="A7B1B5" w:themeColor="accent3" w:themeTint="99"/>
        <w:insideH w:val="single" w:sz="2" w:space="0" w:color="A7B1B5" w:themeColor="accent3" w:themeTint="99"/>
        <w:insideV w:val="single" w:sz="2" w:space="0" w:color="A7B1B5" w:themeColor="accent3" w:themeTint="99"/>
      </w:tblBorders>
    </w:tblPr>
    <w:tblStylePr w:type="firstRow">
      <w:rPr>
        <w:b/>
        <w:bCs/>
      </w:rPr>
      <w:tblPr/>
      <w:tcPr>
        <w:tcBorders>
          <w:top w:val="nil"/>
          <w:bottom w:val="single" w:sz="12" w:space="0" w:color="A7B1B5" w:themeColor="accent3" w:themeTint="99"/>
          <w:insideH w:val="nil"/>
          <w:insideV w:val="nil"/>
        </w:tcBorders>
        <w:shd w:val="clear" w:color="auto" w:fill="FFFFFF" w:themeFill="background1"/>
      </w:tcPr>
    </w:tblStylePr>
    <w:tblStylePr w:type="lastRow">
      <w:rPr>
        <w:b/>
        <w:bCs/>
      </w:rPr>
      <w:tblPr/>
      <w:tcPr>
        <w:tcBorders>
          <w:top w:val="double" w:sz="2" w:space="0" w:color="A7B1B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Gitternetztabelle2Akzent4">
    <w:name w:val="Grid Table 2 Accent 4"/>
    <w:basedOn w:val="NormaleTabelle"/>
    <w:uiPriority w:val="47"/>
    <w:rsid w:val="002C2563"/>
    <w:pPr>
      <w:spacing w:after="0" w:line="240" w:lineRule="auto"/>
    </w:pPr>
    <w:tblPr>
      <w:tblStyleRowBandSize w:val="1"/>
      <w:tblStyleColBandSize w:val="1"/>
      <w:tblBorders>
        <w:top w:val="single" w:sz="2" w:space="0" w:color="5EC3EB" w:themeColor="accent4" w:themeTint="99"/>
        <w:bottom w:val="single" w:sz="2" w:space="0" w:color="5EC3EB" w:themeColor="accent4" w:themeTint="99"/>
        <w:insideH w:val="single" w:sz="2" w:space="0" w:color="5EC3EB" w:themeColor="accent4" w:themeTint="99"/>
        <w:insideV w:val="single" w:sz="2" w:space="0" w:color="5EC3EB" w:themeColor="accent4" w:themeTint="99"/>
      </w:tblBorders>
    </w:tblPr>
    <w:tblStylePr w:type="firstRow">
      <w:rPr>
        <w:b/>
        <w:bCs/>
      </w:rPr>
      <w:tblPr/>
      <w:tcPr>
        <w:tcBorders>
          <w:top w:val="nil"/>
          <w:bottom w:val="single" w:sz="12" w:space="0" w:color="5EC3EB" w:themeColor="accent4" w:themeTint="99"/>
          <w:insideH w:val="nil"/>
          <w:insideV w:val="nil"/>
        </w:tcBorders>
        <w:shd w:val="clear" w:color="auto" w:fill="FFFFFF" w:themeFill="background1"/>
      </w:tcPr>
    </w:tblStylePr>
    <w:tblStylePr w:type="lastRow">
      <w:rPr>
        <w:b/>
        <w:bCs/>
      </w:rPr>
      <w:tblPr/>
      <w:tcPr>
        <w:tcBorders>
          <w:top w:val="double" w:sz="2" w:space="0" w:color="5EC3E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Gitternetztabelle2Akzent5">
    <w:name w:val="Grid Table 2 Accent 5"/>
    <w:basedOn w:val="NormaleTabelle"/>
    <w:uiPriority w:val="47"/>
    <w:rsid w:val="002C2563"/>
    <w:pPr>
      <w:spacing w:after="0" w:line="240" w:lineRule="auto"/>
    </w:pPr>
    <w:tblPr>
      <w:tblStyleRowBandSize w:val="1"/>
      <w:tblStyleColBandSize w:val="1"/>
      <w:tblBorders>
        <w:top w:val="single" w:sz="2" w:space="0" w:color="EE9A94" w:themeColor="accent5" w:themeTint="99"/>
        <w:bottom w:val="single" w:sz="2" w:space="0" w:color="EE9A94" w:themeColor="accent5" w:themeTint="99"/>
        <w:insideH w:val="single" w:sz="2" w:space="0" w:color="EE9A94" w:themeColor="accent5" w:themeTint="99"/>
        <w:insideV w:val="single" w:sz="2" w:space="0" w:color="EE9A94" w:themeColor="accent5" w:themeTint="99"/>
      </w:tblBorders>
    </w:tblPr>
    <w:tblStylePr w:type="firstRow">
      <w:rPr>
        <w:b/>
        <w:bCs/>
      </w:rPr>
      <w:tblPr/>
      <w:tcPr>
        <w:tcBorders>
          <w:top w:val="nil"/>
          <w:bottom w:val="single" w:sz="12" w:space="0" w:color="EE9A94" w:themeColor="accent5" w:themeTint="99"/>
          <w:insideH w:val="nil"/>
          <w:insideV w:val="nil"/>
        </w:tcBorders>
        <w:shd w:val="clear" w:color="auto" w:fill="FFFFFF" w:themeFill="background1"/>
      </w:tcPr>
    </w:tblStylePr>
    <w:tblStylePr w:type="lastRow">
      <w:rPr>
        <w:b/>
        <w:bCs/>
      </w:rPr>
      <w:tblPr/>
      <w:tcPr>
        <w:tcBorders>
          <w:top w:val="double" w:sz="2" w:space="0" w:color="EE9A9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Gitternetztabelle2Akzent6">
    <w:name w:val="Grid Table 2 Accent 6"/>
    <w:basedOn w:val="NormaleTabelle"/>
    <w:uiPriority w:val="47"/>
    <w:rsid w:val="002C2563"/>
    <w:pPr>
      <w:spacing w:after="0" w:line="240" w:lineRule="auto"/>
    </w:pPr>
    <w:tblPr>
      <w:tblStyleRowBandSize w:val="1"/>
      <w:tblStyleColBandSize w:val="1"/>
      <w:tblBorders>
        <w:top w:val="single" w:sz="2" w:space="0" w:color="A7D38C" w:themeColor="accent6" w:themeTint="99"/>
        <w:bottom w:val="single" w:sz="2" w:space="0" w:color="A7D38C" w:themeColor="accent6" w:themeTint="99"/>
        <w:insideH w:val="single" w:sz="2" w:space="0" w:color="A7D38C" w:themeColor="accent6" w:themeTint="99"/>
        <w:insideV w:val="single" w:sz="2" w:space="0" w:color="A7D38C" w:themeColor="accent6" w:themeTint="99"/>
      </w:tblBorders>
    </w:tblPr>
    <w:tblStylePr w:type="firstRow">
      <w:rPr>
        <w:b/>
        <w:bCs/>
      </w:rPr>
      <w:tblPr/>
      <w:tcPr>
        <w:tcBorders>
          <w:top w:val="nil"/>
          <w:bottom w:val="single" w:sz="12" w:space="0" w:color="A7D38C" w:themeColor="accent6" w:themeTint="99"/>
          <w:insideH w:val="nil"/>
          <w:insideV w:val="nil"/>
        </w:tcBorders>
        <w:shd w:val="clear" w:color="auto" w:fill="FFFFFF" w:themeFill="background1"/>
      </w:tcPr>
    </w:tblStylePr>
    <w:tblStylePr w:type="lastRow">
      <w:rPr>
        <w:b/>
        <w:bCs/>
      </w:rPr>
      <w:tblPr/>
      <w:tcPr>
        <w:tcBorders>
          <w:top w:val="double" w:sz="2" w:space="0" w:color="A7D38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Gitternetztabelle3">
    <w:name w:val="Grid Table 3"/>
    <w:basedOn w:val="NormaleTabelle"/>
    <w:uiPriority w:val="48"/>
    <w:rsid w:val="002C256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2C2563"/>
    <w:pPr>
      <w:spacing w:after="0" w:line="240" w:lineRule="auto"/>
    </w:pPr>
    <w:tblPr>
      <w:tblStyleRowBandSize w:val="1"/>
      <w:tblStyleColBandSize w:val="1"/>
      <w:tblBorders>
        <w:top w:val="single" w:sz="4" w:space="0" w:color="58E9CD" w:themeColor="accent1" w:themeTint="99"/>
        <w:left w:val="single" w:sz="4" w:space="0" w:color="58E9CD" w:themeColor="accent1" w:themeTint="99"/>
        <w:bottom w:val="single" w:sz="4" w:space="0" w:color="58E9CD" w:themeColor="accent1" w:themeTint="99"/>
        <w:right w:val="single" w:sz="4" w:space="0" w:color="58E9CD" w:themeColor="accent1" w:themeTint="99"/>
        <w:insideH w:val="single" w:sz="4" w:space="0" w:color="58E9CD" w:themeColor="accent1" w:themeTint="99"/>
        <w:insideV w:val="single" w:sz="4" w:space="0" w:color="58E9C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F7EE" w:themeFill="accent1" w:themeFillTint="33"/>
      </w:tcPr>
    </w:tblStylePr>
    <w:tblStylePr w:type="band1Horz">
      <w:tblPr/>
      <w:tcPr>
        <w:shd w:val="clear" w:color="auto" w:fill="C7F7EE" w:themeFill="accent1" w:themeFillTint="33"/>
      </w:tcPr>
    </w:tblStylePr>
    <w:tblStylePr w:type="neCell">
      <w:tblPr/>
      <w:tcPr>
        <w:tcBorders>
          <w:bottom w:val="single" w:sz="4" w:space="0" w:color="58E9CD" w:themeColor="accent1" w:themeTint="99"/>
        </w:tcBorders>
      </w:tcPr>
    </w:tblStylePr>
    <w:tblStylePr w:type="nwCell">
      <w:tblPr/>
      <w:tcPr>
        <w:tcBorders>
          <w:bottom w:val="single" w:sz="4" w:space="0" w:color="58E9CD" w:themeColor="accent1" w:themeTint="99"/>
        </w:tcBorders>
      </w:tcPr>
    </w:tblStylePr>
    <w:tblStylePr w:type="seCell">
      <w:tblPr/>
      <w:tcPr>
        <w:tcBorders>
          <w:top w:val="single" w:sz="4" w:space="0" w:color="58E9CD" w:themeColor="accent1" w:themeTint="99"/>
        </w:tcBorders>
      </w:tcPr>
    </w:tblStylePr>
    <w:tblStylePr w:type="swCell">
      <w:tblPr/>
      <w:tcPr>
        <w:tcBorders>
          <w:top w:val="single" w:sz="4" w:space="0" w:color="58E9CD" w:themeColor="accent1" w:themeTint="99"/>
        </w:tcBorders>
      </w:tcPr>
    </w:tblStylePr>
  </w:style>
  <w:style w:type="table" w:styleId="Gitternetztabelle3Akzent2">
    <w:name w:val="Grid Table 3 Accent 2"/>
    <w:basedOn w:val="NormaleTabelle"/>
    <w:uiPriority w:val="48"/>
    <w:rsid w:val="002C2563"/>
    <w:pPr>
      <w:spacing w:after="0" w:line="240" w:lineRule="auto"/>
    </w:pPr>
    <w:tblPr>
      <w:tblStyleRowBandSize w:val="1"/>
      <w:tblStyleColBandSize w:val="1"/>
      <w:tblBorders>
        <w:top w:val="single" w:sz="4" w:space="0" w:color="FAC78B" w:themeColor="accent2" w:themeTint="99"/>
        <w:left w:val="single" w:sz="4" w:space="0" w:color="FAC78B" w:themeColor="accent2" w:themeTint="99"/>
        <w:bottom w:val="single" w:sz="4" w:space="0" w:color="FAC78B" w:themeColor="accent2" w:themeTint="99"/>
        <w:right w:val="single" w:sz="4" w:space="0" w:color="FAC78B" w:themeColor="accent2" w:themeTint="99"/>
        <w:insideH w:val="single" w:sz="4" w:space="0" w:color="FAC78B" w:themeColor="accent2" w:themeTint="99"/>
        <w:insideV w:val="single" w:sz="4" w:space="0" w:color="FAC78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8" w:themeFill="accent2" w:themeFillTint="33"/>
      </w:tcPr>
    </w:tblStylePr>
    <w:tblStylePr w:type="band1Horz">
      <w:tblPr/>
      <w:tcPr>
        <w:shd w:val="clear" w:color="auto" w:fill="FDECD8" w:themeFill="accent2" w:themeFillTint="33"/>
      </w:tcPr>
    </w:tblStylePr>
    <w:tblStylePr w:type="neCell">
      <w:tblPr/>
      <w:tcPr>
        <w:tcBorders>
          <w:bottom w:val="single" w:sz="4" w:space="0" w:color="FAC78B" w:themeColor="accent2" w:themeTint="99"/>
        </w:tcBorders>
      </w:tcPr>
    </w:tblStylePr>
    <w:tblStylePr w:type="nwCell">
      <w:tblPr/>
      <w:tcPr>
        <w:tcBorders>
          <w:bottom w:val="single" w:sz="4" w:space="0" w:color="FAC78B" w:themeColor="accent2" w:themeTint="99"/>
        </w:tcBorders>
      </w:tcPr>
    </w:tblStylePr>
    <w:tblStylePr w:type="seCell">
      <w:tblPr/>
      <w:tcPr>
        <w:tcBorders>
          <w:top w:val="single" w:sz="4" w:space="0" w:color="FAC78B" w:themeColor="accent2" w:themeTint="99"/>
        </w:tcBorders>
      </w:tcPr>
    </w:tblStylePr>
    <w:tblStylePr w:type="swCell">
      <w:tblPr/>
      <w:tcPr>
        <w:tcBorders>
          <w:top w:val="single" w:sz="4" w:space="0" w:color="FAC78B" w:themeColor="accent2" w:themeTint="99"/>
        </w:tcBorders>
      </w:tcPr>
    </w:tblStylePr>
  </w:style>
  <w:style w:type="table" w:styleId="Gitternetztabelle3Akzent3">
    <w:name w:val="Grid Table 3 Accent 3"/>
    <w:basedOn w:val="NormaleTabelle"/>
    <w:uiPriority w:val="48"/>
    <w:rsid w:val="002C2563"/>
    <w:pPr>
      <w:spacing w:after="0" w:line="240" w:lineRule="auto"/>
    </w:pPr>
    <w:tblPr>
      <w:tblStyleRowBandSize w:val="1"/>
      <w:tblStyleColBandSize w:val="1"/>
      <w:tblBorders>
        <w:top w:val="single" w:sz="4" w:space="0" w:color="A7B1B5" w:themeColor="accent3" w:themeTint="99"/>
        <w:left w:val="single" w:sz="4" w:space="0" w:color="A7B1B5" w:themeColor="accent3" w:themeTint="99"/>
        <w:bottom w:val="single" w:sz="4" w:space="0" w:color="A7B1B5" w:themeColor="accent3" w:themeTint="99"/>
        <w:right w:val="single" w:sz="4" w:space="0" w:color="A7B1B5" w:themeColor="accent3" w:themeTint="99"/>
        <w:insideH w:val="single" w:sz="4" w:space="0" w:color="A7B1B5" w:themeColor="accent3" w:themeTint="99"/>
        <w:insideV w:val="single" w:sz="4" w:space="0" w:color="A7B1B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5E6" w:themeFill="accent3" w:themeFillTint="33"/>
      </w:tcPr>
    </w:tblStylePr>
    <w:tblStylePr w:type="band1Horz">
      <w:tblPr/>
      <w:tcPr>
        <w:shd w:val="clear" w:color="auto" w:fill="E1E5E6" w:themeFill="accent3" w:themeFillTint="33"/>
      </w:tcPr>
    </w:tblStylePr>
    <w:tblStylePr w:type="neCell">
      <w:tblPr/>
      <w:tcPr>
        <w:tcBorders>
          <w:bottom w:val="single" w:sz="4" w:space="0" w:color="A7B1B5" w:themeColor="accent3" w:themeTint="99"/>
        </w:tcBorders>
      </w:tcPr>
    </w:tblStylePr>
    <w:tblStylePr w:type="nwCell">
      <w:tblPr/>
      <w:tcPr>
        <w:tcBorders>
          <w:bottom w:val="single" w:sz="4" w:space="0" w:color="A7B1B5" w:themeColor="accent3" w:themeTint="99"/>
        </w:tcBorders>
      </w:tcPr>
    </w:tblStylePr>
    <w:tblStylePr w:type="seCell">
      <w:tblPr/>
      <w:tcPr>
        <w:tcBorders>
          <w:top w:val="single" w:sz="4" w:space="0" w:color="A7B1B5" w:themeColor="accent3" w:themeTint="99"/>
        </w:tcBorders>
      </w:tcPr>
    </w:tblStylePr>
    <w:tblStylePr w:type="swCell">
      <w:tblPr/>
      <w:tcPr>
        <w:tcBorders>
          <w:top w:val="single" w:sz="4" w:space="0" w:color="A7B1B5" w:themeColor="accent3" w:themeTint="99"/>
        </w:tcBorders>
      </w:tcPr>
    </w:tblStylePr>
  </w:style>
  <w:style w:type="table" w:styleId="Gitternetztabelle3Akzent4">
    <w:name w:val="Grid Table 3 Accent 4"/>
    <w:basedOn w:val="NormaleTabelle"/>
    <w:uiPriority w:val="48"/>
    <w:rsid w:val="002C2563"/>
    <w:pPr>
      <w:spacing w:after="0" w:line="240" w:lineRule="auto"/>
    </w:p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insideV w:val="single" w:sz="4" w:space="0" w:color="5EC3E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BF8" w:themeFill="accent4" w:themeFillTint="33"/>
      </w:tcPr>
    </w:tblStylePr>
    <w:tblStylePr w:type="band1Horz">
      <w:tblPr/>
      <w:tcPr>
        <w:shd w:val="clear" w:color="auto" w:fill="C9EBF8" w:themeFill="accent4" w:themeFillTint="33"/>
      </w:tcPr>
    </w:tblStylePr>
    <w:tblStylePr w:type="neCell">
      <w:tblPr/>
      <w:tcPr>
        <w:tcBorders>
          <w:bottom w:val="single" w:sz="4" w:space="0" w:color="5EC3EB" w:themeColor="accent4" w:themeTint="99"/>
        </w:tcBorders>
      </w:tcPr>
    </w:tblStylePr>
    <w:tblStylePr w:type="nwCell">
      <w:tblPr/>
      <w:tcPr>
        <w:tcBorders>
          <w:bottom w:val="single" w:sz="4" w:space="0" w:color="5EC3EB" w:themeColor="accent4" w:themeTint="99"/>
        </w:tcBorders>
      </w:tcPr>
    </w:tblStylePr>
    <w:tblStylePr w:type="seCell">
      <w:tblPr/>
      <w:tcPr>
        <w:tcBorders>
          <w:top w:val="single" w:sz="4" w:space="0" w:color="5EC3EB" w:themeColor="accent4" w:themeTint="99"/>
        </w:tcBorders>
      </w:tcPr>
    </w:tblStylePr>
    <w:tblStylePr w:type="swCell">
      <w:tblPr/>
      <w:tcPr>
        <w:tcBorders>
          <w:top w:val="single" w:sz="4" w:space="0" w:color="5EC3EB" w:themeColor="accent4" w:themeTint="99"/>
        </w:tcBorders>
      </w:tcPr>
    </w:tblStylePr>
  </w:style>
  <w:style w:type="table" w:styleId="Gitternetztabelle3Akzent5">
    <w:name w:val="Grid Table 3 Accent 5"/>
    <w:basedOn w:val="NormaleTabelle"/>
    <w:uiPriority w:val="48"/>
    <w:rsid w:val="002C2563"/>
    <w:pPr>
      <w:spacing w:after="0" w:line="240" w:lineRule="auto"/>
    </w:p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insideV w:val="single" w:sz="4" w:space="0" w:color="EE9A9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DDB" w:themeFill="accent5" w:themeFillTint="33"/>
      </w:tcPr>
    </w:tblStylePr>
    <w:tblStylePr w:type="band1Horz">
      <w:tblPr/>
      <w:tcPr>
        <w:shd w:val="clear" w:color="auto" w:fill="F9DDDB" w:themeFill="accent5" w:themeFillTint="33"/>
      </w:tcPr>
    </w:tblStylePr>
    <w:tblStylePr w:type="neCell">
      <w:tblPr/>
      <w:tcPr>
        <w:tcBorders>
          <w:bottom w:val="single" w:sz="4" w:space="0" w:color="EE9A94" w:themeColor="accent5" w:themeTint="99"/>
        </w:tcBorders>
      </w:tcPr>
    </w:tblStylePr>
    <w:tblStylePr w:type="nwCell">
      <w:tblPr/>
      <w:tcPr>
        <w:tcBorders>
          <w:bottom w:val="single" w:sz="4" w:space="0" w:color="EE9A94" w:themeColor="accent5" w:themeTint="99"/>
        </w:tcBorders>
      </w:tcPr>
    </w:tblStylePr>
    <w:tblStylePr w:type="seCell">
      <w:tblPr/>
      <w:tcPr>
        <w:tcBorders>
          <w:top w:val="single" w:sz="4" w:space="0" w:color="EE9A94" w:themeColor="accent5" w:themeTint="99"/>
        </w:tcBorders>
      </w:tcPr>
    </w:tblStylePr>
    <w:tblStylePr w:type="swCell">
      <w:tblPr/>
      <w:tcPr>
        <w:tcBorders>
          <w:top w:val="single" w:sz="4" w:space="0" w:color="EE9A94" w:themeColor="accent5" w:themeTint="99"/>
        </w:tcBorders>
      </w:tcPr>
    </w:tblStylePr>
  </w:style>
  <w:style w:type="table" w:styleId="Gitternetztabelle3Akzent6">
    <w:name w:val="Grid Table 3 Accent 6"/>
    <w:basedOn w:val="NormaleTabelle"/>
    <w:uiPriority w:val="48"/>
    <w:rsid w:val="002C2563"/>
    <w:pPr>
      <w:spacing w:after="0" w:line="240" w:lineRule="auto"/>
    </w:p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insideV w:val="single" w:sz="4" w:space="0" w:color="A7D3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F0D8" w:themeFill="accent6" w:themeFillTint="33"/>
      </w:tcPr>
    </w:tblStylePr>
    <w:tblStylePr w:type="band1Horz">
      <w:tblPr/>
      <w:tcPr>
        <w:shd w:val="clear" w:color="auto" w:fill="E1F0D8" w:themeFill="accent6" w:themeFillTint="33"/>
      </w:tcPr>
    </w:tblStylePr>
    <w:tblStylePr w:type="neCell">
      <w:tblPr/>
      <w:tcPr>
        <w:tcBorders>
          <w:bottom w:val="single" w:sz="4" w:space="0" w:color="A7D38C" w:themeColor="accent6" w:themeTint="99"/>
        </w:tcBorders>
      </w:tcPr>
    </w:tblStylePr>
    <w:tblStylePr w:type="nwCell">
      <w:tblPr/>
      <w:tcPr>
        <w:tcBorders>
          <w:bottom w:val="single" w:sz="4" w:space="0" w:color="A7D38C" w:themeColor="accent6" w:themeTint="99"/>
        </w:tcBorders>
      </w:tcPr>
    </w:tblStylePr>
    <w:tblStylePr w:type="seCell">
      <w:tblPr/>
      <w:tcPr>
        <w:tcBorders>
          <w:top w:val="single" w:sz="4" w:space="0" w:color="A7D38C" w:themeColor="accent6" w:themeTint="99"/>
        </w:tcBorders>
      </w:tcPr>
    </w:tblStylePr>
    <w:tblStylePr w:type="swCell">
      <w:tblPr/>
      <w:tcPr>
        <w:tcBorders>
          <w:top w:val="single" w:sz="4" w:space="0" w:color="A7D38C" w:themeColor="accent6" w:themeTint="99"/>
        </w:tcBorders>
      </w:tcPr>
    </w:tblStylePr>
  </w:style>
  <w:style w:type="table" w:styleId="Gitternetztabelle4">
    <w:name w:val="Grid Table 4"/>
    <w:basedOn w:val="NormaleTabelle"/>
    <w:uiPriority w:val="49"/>
    <w:rsid w:val="002C256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2C2563"/>
    <w:pPr>
      <w:spacing w:after="0" w:line="240" w:lineRule="auto"/>
    </w:pPr>
    <w:tblPr>
      <w:tblStyleRowBandSize w:val="1"/>
      <w:tblStyleColBandSize w:val="1"/>
      <w:tblBorders>
        <w:top w:val="single" w:sz="4" w:space="0" w:color="58E9CD" w:themeColor="accent1" w:themeTint="99"/>
        <w:left w:val="single" w:sz="4" w:space="0" w:color="58E9CD" w:themeColor="accent1" w:themeTint="99"/>
        <w:bottom w:val="single" w:sz="4" w:space="0" w:color="58E9CD" w:themeColor="accent1" w:themeTint="99"/>
        <w:right w:val="single" w:sz="4" w:space="0" w:color="58E9CD" w:themeColor="accent1" w:themeTint="99"/>
        <w:insideH w:val="single" w:sz="4" w:space="0" w:color="58E9CD" w:themeColor="accent1" w:themeTint="99"/>
        <w:insideV w:val="single" w:sz="4" w:space="0" w:color="58E9CD" w:themeColor="accent1" w:themeTint="99"/>
      </w:tblBorders>
    </w:tblPr>
    <w:tblStylePr w:type="firstRow">
      <w:rPr>
        <w:b/>
        <w:bCs/>
        <w:color w:val="FFFFFF" w:themeColor="background1"/>
      </w:rPr>
      <w:tblPr/>
      <w:tcPr>
        <w:tcBorders>
          <w:top w:val="single" w:sz="4" w:space="0" w:color="17AE92" w:themeColor="accent1"/>
          <w:left w:val="single" w:sz="4" w:space="0" w:color="17AE92" w:themeColor="accent1"/>
          <w:bottom w:val="single" w:sz="4" w:space="0" w:color="17AE92" w:themeColor="accent1"/>
          <w:right w:val="single" w:sz="4" w:space="0" w:color="17AE92" w:themeColor="accent1"/>
          <w:insideH w:val="nil"/>
          <w:insideV w:val="nil"/>
        </w:tcBorders>
        <w:shd w:val="clear" w:color="auto" w:fill="17AE92" w:themeFill="accent1"/>
      </w:tcPr>
    </w:tblStylePr>
    <w:tblStylePr w:type="lastRow">
      <w:rPr>
        <w:b/>
        <w:bCs/>
      </w:rPr>
      <w:tblPr/>
      <w:tcPr>
        <w:tcBorders>
          <w:top w:val="double" w:sz="4" w:space="0" w:color="17AE92" w:themeColor="accent1"/>
        </w:tcBorders>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Gitternetztabelle4Akzent2">
    <w:name w:val="Grid Table 4 Accent 2"/>
    <w:basedOn w:val="NormaleTabelle"/>
    <w:uiPriority w:val="49"/>
    <w:rsid w:val="002C2563"/>
    <w:pPr>
      <w:spacing w:after="0" w:line="240" w:lineRule="auto"/>
    </w:pPr>
    <w:tblPr>
      <w:tblStyleRowBandSize w:val="1"/>
      <w:tblStyleColBandSize w:val="1"/>
      <w:tblBorders>
        <w:top w:val="single" w:sz="4" w:space="0" w:color="FAC78B" w:themeColor="accent2" w:themeTint="99"/>
        <w:left w:val="single" w:sz="4" w:space="0" w:color="FAC78B" w:themeColor="accent2" w:themeTint="99"/>
        <w:bottom w:val="single" w:sz="4" w:space="0" w:color="FAC78B" w:themeColor="accent2" w:themeTint="99"/>
        <w:right w:val="single" w:sz="4" w:space="0" w:color="FAC78B" w:themeColor="accent2" w:themeTint="99"/>
        <w:insideH w:val="single" w:sz="4" w:space="0" w:color="FAC78B" w:themeColor="accent2" w:themeTint="99"/>
        <w:insideV w:val="single" w:sz="4" w:space="0" w:color="FAC78B" w:themeColor="accent2" w:themeTint="99"/>
      </w:tblBorders>
    </w:tblPr>
    <w:tblStylePr w:type="firstRow">
      <w:rPr>
        <w:b/>
        <w:bCs/>
        <w:color w:val="FFFFFF" w:themeColor="background1"/>
      </w:rPr>
      <w:tblPr/>
      <w:tcPr>
        <w:tcBorders>
          <w:top w:val="single" w:sz="4" w:space="0" w:color="F7A23F" w:themeColor="accent2"/>
          <w:left w:val="single" w:sz="4" w:space="0" w:color="F7A23F" w:themeColor="accent2"/>
          <w:bottom w:val="single" w:sz="4" w:space="0" w:color="F7A23F" w:themeColor="accent2"/>
          <w:right w:val="single" w:sz="4" w:space="0" w:color="F7A23F" w:themeColor="accent2"/>
          <w:insideH w:val="nil"/>
          <w:insideV w:val="nil"/>
        </w:tcBorders>
        <w:shd w:val="clear" w:color="auto" w:fill="F7A23F" w:themeFill="accent2"/>
      </w:tcPr>
    </w:tblStylePr>
    <w:tblStylePr w:type="lastRow">
      <w:rPr>
        <w:b/>
        <w:bCs/>
      </w:rPr>
      <w:tblPr/>
      <w:tcPr>
        <w:tcBorders>
          <w:top w:val="double" w:sz="4" w:space="0" w:color="F7A23F" w:themeColor="accent2"/>
        </w:tcBorders>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Gitternetztabelle4Akzent3">
    <w:name w:val="Grid Table 4 Accent 3"/>
    <w:basedOn w:val="NormaleTabelle"/>
    <w:uiPriority w:val="49"/>
    <w:rsid w:val="002C2563"/>
    <w:pPr>
      <w:spacing w:after="0" w:line="240" w:lineRule="auto"/>
    </w:pPr>
    <w:tblPr>
      <w:tblStyleRowBandSize w:val="1"/>
      <w:tblStyleColBandSize w:val="1"/>
      <w:tblBorders>
        <w:top w:val="single" w:sz="4" w:space="0" w:color="A7B1B5" w:themeColor="accent3" w:themeTint="99"/>
        <w:left w:val="single" w:sz="4" w:space="0" w:color="A7B1B5" w:themeColor="accent3" w:themeTint="99"/>
        <w:bottom w:val="single" w:sz="4" w:space="0" w:color="A7B1B5" w:themeColor="accent3" w:themeTint="99"/>
        <w:right w:val="single" w:sz="4" w:space="0" w:color="A7B1B5" w:themeColor="accent3" w:themeTint="99"/>
        <w:insideH w:val="single" w:sz="4" w:space="0" w:color="A7B1B5" w:themeColor="accent3" w:themeTint="99"/>
        <w:insideV w:val="single" w:sz="4" w:space="0" w:color="A7B1B5" w:themeColor="accent3" w:themeTint="99"/>
      </w:tblBorders>
    </w:tblPr>
    <w:tblStylePr w:type="firstRow">
      <w:rPr>
        <w:b/>
        <w:bCs/>
        <w:color w:val="FFFFFF" w:themeColor="background1"/>
      </w:rPr>
      <w:tblPr/>
      <w:tcPr>
        <w:tcBorders>
          <w:top w:val="single" w:sz="4" w:space="0" w:color="6F7E84" w:themeColor="accent3"/>
          <w:left w:val="single" w:sz="4" w:space="0" w:color="6F7E84" w:themeColor="accent3"/>
          <w:bottom w:val="single" w:sz="4" w:space="0" w:color="6F7E84" w:themeColor="accent3"/>
          <w:right w:val="single" w:sz="4" w:space="0" w:color="6F7E84" w:themeColor="accent3"/>
          <w:insideH w:val="nil"/>
          <w:insideV w:val="nil"/>
        </w:tcBorders>
        <w:shd w:val="clear" w:color="auto" w:fill="6F7E84" w:themeFill="accent3"/>
      </w:tcPr>
    </w:tblStylePr>
    <w:tblStylePr w:type="lastRow">
      <w:rPr>
        <w:b/>
        <w:bCs/>
      </w:rPr>
      <w:tblPr/>
      <w:tcPr>
        <w:tcBorders>
          <w:top w:val="double" w:sz="4" w:space="0" w:color="6F7E84" w:themeColor="accent3"/>
        </w:tcBorders>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Gitternetztabelle4Akzent4">
    <w:name w:val="Grid Table 4 Accent 4"/>
    <w:basedOn w:val="NormaleTabelle"/>
    <w:uiPriority w:val="49"/>
    <w:rsid w:val="002C2563"/>
    <w:pPr>
      <w:spacing w:after="0" w:line="240" w:lineRule="auto"/>
    </w:p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insideV w:val="single" w:sz="4" w:space="0" w:color="5EC3EB" w:themeColor="accent4" w:themeTint="99"/>
      </w:tblBorders>
    </w:tblPr>
    <w:tblStylePr w:type="firstRow">
      <w:rPr>
        <w:b/>
        <w:bCs/>
        <w:color w:val="FFFFFF" w:themeColor="background1"/>
      </w:rPr>
      <w:tblPr/>
      <w:tcPr>
        <w:tcBorders>
          <w:top w:val="single" w:sz="4" w:space="0" w:color="178DBB" w:themeColor="accent4"/>
          <w:left w:val="single" w:sz="4" w:space="0" w:color="178DBB" w:themeColor="accent4"/>
          <w:bottom w:val="single" w:sz="4" w:space="0" w:color="178DBB" w:themeColor="accent4"/>
          <w:right w:val="single" w:sz="4" w:space="0" w:color="178DBB" w:themeColor="accent4"/>
          <w:insideH w:val="nil"/>
          <w:insideV w:val="nil"/>
        </w:tcBorders>
        <w:shd w:val="clear" w:color="auto" w:fill="178DBB" w:themeFill="accent4"/>
      </w:tcPr>
    </w:tblStylePr>
    <w:tblStylePr w:type="lastRow">
      <w:rPr>
        <w:b/>
        <w:bCs/>
      </w:rPr>
      <w:tblPr/>
      <w:tcPr>
        <w:tcBorders>
          <w:top w:val="double" w:sz="4" w:space="0" w:color="178DBB" w:themeColor="accent4"/>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Gitternetztabelle4Akzent5">
    <w:name w:val="Grid Table 4 Accent 5"/>
    <w:basedOn w:val="NormaleTabelle"/>
    <w:uiPriority w:val="49"/>
    <w:rsid w:val="002C2563"/>
    <w:pPr>
      <w:spacing w:after="0" w:line="240" w:lineRule="auto"/>
    </w:p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insideV w:val="single" w:sz="4" w:space="0" w:color="EE9A94" w:themeColor="accent5" w:themeTint="99"/>
      </w:tblBorders>
    </w:tblPr>
    <w:tblStylePr w:type="firstRow">
      <w:rPr>
        <w:b/>
        <w:bCs/>
        <w:color w:val="FFFFFF" w:themeColor="background1"/>
      </w:rPr>
      <w:tblPr/>
      <w:tcPr>
        <w:tcBorders>
          <w:top w:val="single" w:sz="4" w:space="0" w:color="E3584E" w:themeColor="accent5"/>
          <w:left w:val="single" w:sz="4" w:space="0" w:color="E3584E" w:themeColor="accent5"/>
          <w:bottom w:val="single" w:sz="4" w:space="0" w:color="E3584E" w:themeColor="accent5"/>
          <w:right w:val="single" w:sz="4" w:space="0" w:color="E3584E" w:themeColor="accent5"/>
          <w:insideH w:val="nil"/>
          <w:insideV w:val="nil"/>
        </w:tcBorders>
        <w:shd w:val="clear" w:color="auto" w:fill="E3584E" w:themeFill="accent5"/>
      </w:tcPr>
    </w:tblStylePr>
    <w:tblStylePr w:type="lastRow">
      <w:rPr>
        <w:b/>
        <w:bCs/>
      </w:rPr>
      <w:tblPr/>
      <w:tcPr>
        <w:tcBorders>
          <w:top w:val="double" w:sz="4" w:space="0" w:color="E3584E" w:themeColor="accent5"/>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Gitternetztabelle4Akzent6">
    <w:name w:val="Grid Table 4 Accent 6"/>
    <w:basedOn w:val="NormaleTabelle"/>
    <w:uiPriority w:val="49"/>
    <w:rsid w:val="002C2563"/>
    <w:pPr>
      <w:spacing w:after="0" w:line="240" w:lineRule="auto"/>
    </w:p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insideV w:val="single" w:sz="4" w:space="0" w:color="A7D38C" w:themeColor="accent6" w:themeTint="99"/>
      </w:tblBorders>
    </w:tblPr>
    <w:tblStylePr w:type="firstRow">
      <w:rPr>
        <w:b/>
        <w:bCs/>
        <w:color w:val="FFFFFF" w:themeColor="background1"/>
      </w:rPr>
      <w:tblPr/>
      <w:tcPr>
        <w:tcBorders>
          <w:top w:val="single" w:sz="4" w:space="0" w:color="6FB344" w:themeColor="accent6"/>
          <w:left w:val="single" w:sz="4" w:space="0" w:color="6FB344" w:themeColor="accent6"/>
          <w:bottom w:val="single" w:sz="4" w:space="0" w:color="6FB344" w:themeColor="accent6"/>
          <w:right w:val="single" w:sz="4" w:space="0" w:color="6FB344" w:themeColor="accent6"/>
          <w:insideH w:val="nil"/>
          <w:insideV w:val="nil"/>
        </w:tcBorders>
        <w:shd w:val="clear" w:color="auto" w:fill="6FB344" w:themeFill="accent6"/>
      </w:tcPr>
    </w:tblStylePr>
    <w:tblStylePr w:type="lastRow">
      <w:rPr>
        <w:b/>
        <w:bCs/>
      </w:rPr>
      <w:tblPr/>
      <w:tcPr>
        <w:tcBorders>
          <w:top w:val="double" w:sz="4" w:space="0" w:color="6FB344" w:themeColor="accent6"/>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Gitternetztabelle5dunkel">
    <w:name w:val="Grid Table 5 Dark"/>
    <w:basedOn w:val="NormaleTabelle"/>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F7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E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E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E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E92" w:themeFill="accent1"/>
      </w:tcPr>
    </w:tblStylePr>
    <w:tblStylePr w:type="band1Vert">
      <w:tblPr/>
      <w:tcPr>
        <w:shd w:val="clear" w:color="auto" w:fill="90F0DE" w:themeFill="accent1" w:themeFillTint="66"/>
      </w:tcPr>
    </w:tblStylePr>
    <w:tblStylePr w:type="band1Horz">
      <w:tblPr/>
      <w:tcPr>
        <w:shd w:val="clear" w:color="auto" w:fill="90F0DE" w:themeFill="accent1" w:themeFillTint="66"/>
      </w:tcPr>
    </w:tblStylePr>
  </w:style>
  <w:style w:type="table" w:styleId="Gitternetztabelle5dunkelAkzent2">
    <w:name w:val="Grid Table 5 Dark Accent 2"/>
    <w:basedOn w:val="NormaleTabelle"/>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CD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A23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A23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A23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A23F" w:themeFill="accent2"/>
      </w:tcPr>
    </w:tblStylePr>
    <w:tblStylePr w:type="band1Vert">
      <w:tblPr/>
      <w:tcPr>
        <w:shd w:val="clear" w:color="auto" w:fill="FBD9B2" w:themeFill="accent2" w:themeFillTint="66"/>
      </w:tcPr>
    </w:tblStylePr>
    <w:tblStylePr w:type="band1Horz">
      <w:tblPr/>
      <w:tcPr>
        <w:shd w:val="clear" w:color="auto" w:fill="FBD9B2" w:themeFill="accent2" w:themeFillTint="66"/>
      </w:tcPr>
    </w:tblStylePr>
  </w:style>
  <w:style w:type="table" w:styleId="Gitternetztabelle5dunkelAkzent3">
    <w:name w:val="Grid Table 5 Dark Accent 3"/>
    <w:basedOn w:val="NormaleTabelle"/>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5E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F7E8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F7E8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F7E8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F7E84" w:themeFill="accent3"/>
      </w:tcPr>
    </w:tblStylePr>
    <w:tblStylePr w:type="band1Vert">
      <w:tblPr/>
      <w:tcPr>
        <w:shd w:val="clear" w:color="auto" w:fill="C4CBCE" w:themeFill="accent3" w:themeFillTint="66"/>
      </w:tcPr>
    </w:tblStylePr>
    <w:tblStylePr w:type="band1Horz">
      <w:tblPr/>
      <w:tcPr>
        <w:shd w:val="clear" w:color="auto" w:fill="C4CBCE" w:themeFill="accent3" w:themeFillTint="66"/>
      </w:tcPr>
    </w:tblStylePr>
  </w:style>
  <w:style w:type="table" w:styleId="Gitternetztabelle5dunkelAkzent4">
    <w:name w:val="Grid Table 5 Dark Accent 4"/>
    <w:basedOn w:val="NormaleTabelle"/>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B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8DB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8DB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8DB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8DBB" w:themeFill="accent4"/>
      </w:tcPr>
    </w:tblStylePr>
    <w:tblStylePr w:type="band1Vert">
      <w:tblPr/>
      <w:tcPr>
        <w:shd w:val="clear" w:color="auto" w:fill="94D7F1" w:themeFill="accent4" w:themeFillTint="66"/>
      </w:tcPr>
    </w:tblStylePr>
    <w:tblStylePr w:type="band1Horz">
      <w:tblPr/>
      <w:tcPr>
        <w:shd w:val="clear" w:color="auto" w:fill="94D7F1" w:themeFill="accent4" w:themeFillTint="66"/>
      </w:tcPr>
    </w:tblStylePr>
  </w:style>
  <w:style w:type="table" w:styleId="Gitternetztabelle5dunkelAkzent5">
    <w:name w:val="Grid Table 5 Dark Accent 5"/>
    <w:basedOn w:val="NormaleTabelle"/>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DD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584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584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584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584E" w:themeFill="accent5"/>
      </w:tcPr>
    </w:tblStylePr>
    <w:tblStylePr w:type="band1Vert">
      <w:tblPr/>
      <w:tcPr>
        <w:shd w:val="clear" w:color="auto" w:fill="F3BCB8" w:themeFill="accent5" w:themeFillTint="66"/>
      </w:tcPr>
    </w:tblStylePr>
    <w:tblStylePr w:type="band1Horz">
      <w:tblPr/>
      <w:tcPr>
        <w:shd w:val="clear" w:color="auto" w:fill="F3BCB8" w:themeFill="accent5" w:themeFillTint="66"/>
      </w:tcPr>
    </w:tblStylePr>
  </w:style>
  <w:style w:type="table" w:styleId="Gitternetztabelle5dunkelAkzent6">
    <w:name w:val="Grid Table 5 Dark Accent 6"/>
    <w:basedOn w:val="NormaleTabelle"/>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F0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FB3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FB3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FB3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FB344" w:themeFill="accent6"/>
      </w:tcPr>
    </w:tblStylePr>
    <w:tblStylePr w:type="band1Vert">
      <w:tblPr/>
      <w:tcPr>
        <w:shd w:val="clear" w:color="auto" w:fill="C4E2B2" w:themeFill="accent6" w:themeFillTint="66"/>
      </w:tcPr>
    </w:tblStylePr>
    <w:tblStylePr w:type="band1Horz">
      <w:tblPr/>
      <w:tcPr>
        <w:shd w:val="clear" w:color="auto" w:fill="C4E2B2" w:themeFill="accent6" w:themeFillTint="66"/>
      </w:tcPr>
    </w:tblStylePr>
  </w:style>
  <w:style w:type="table" w:styleId="Gritternetztabelle6farbig">
    <w:name w:val="Grid Table 6 Colorful"/>
    <w:basedOn w:val="NormaleTabelle"/>
    <w:uiPriority w:val="51"/>
    <w:rsid w:val="002C256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2C2563"/>
    <w:pPr>
      <w:spacing w:after="0" w:line="240" w:lineRule="auto"/>
    </w:pPr>
    <w:rPr>
      <w:color w:val="11826C" w:themeColor="accent1" w:themeShade="BF"/>
    </w:rPr>
    <w:tblPr>
      <w:tblStyleRowBandSize w:val="1"/>
      <w:tblStyleColBandSize w:val="1"/>
      <w:tblBorders>
        <w:top w:val="single" w:sz="4" w:space="0" w:color="58E9CD" w:themeColor="accent1" w:themeTint="99"/>
        <w:left w:val="single" w:sz="4" w:space="0" w:color="58E9CD" w:themeColor="accent1" w:themeTint="99"/>
        <w:bottom w:val="single" w:sz="4" w:space="0" w:color="58E9CD" w:themeColor="accent1" w:themeTint="99"/>
        <w:right w:val="single" w:sz="4" w:space="0" w:color="58E9CD" w:themeColor="accent1" w:themeTint="99"/>
        <w:insideH w:val="single" w:sz="4" w:space="0" w:color="58E9CD" w:themeColor="accent1" w:themeTint="99"/>
        <w:insideV w:val="single" w:sz="4" w:space="0" w:color="58E9CD" w:themeColor="accent1" w:themeTint="99"/>
      </w:tblBorders>
    </w:tblPr>
    <w:tblStylePr w:type="firstRow">
      <w:rPr>
        <w:b/>
        <w:bCs/>
      </w:rPr>
      <w:tblPr/>
      <w:tcPr>
        <w:tcBorders>
          <w:bottom w:val="single" w:sz="12" w:space="0" w:color="58E9CD" w:themeColor="accent1" w:themeTint="99"/>
        </w:tcBorders>
      </w:tcPr>
    </w:tblStylePr>
    <w:tblStylePr w:type="lastRow">
      <w:rPr>
        <w:b/>
        <w:bCs/>
      </w:rPr>
      <w:tblPr/>
      <w:tcPr>
        <w:tcBorders>
          <w:top w:val="double" w:sz="4" w:space="0" w:color="58E9CD" w:themeColor="accent1" w:themeTint="99"/>
        </w:tcBorders>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Gitternetztabelle6farbigAkzent2">
    <w:name w:val="Grid Table 6 Colorful Accent 2"/>
    <w:basedOn w:val="NormaleTabelle"/>
    <w:uiPriority w:val="51"/>
    <w:rsid w:val="002C2563"/>
    <w:pPr>
      <w:spacing w:after="0" w:line="240" w:lineRule="auto"/>
    </w:pPr>
    <w:rPr>
      <w:color w:val="DE7B09" w:themeColor="accent2" w:themeShade="BF"/>
    </w:rPr>
    <w:tblPr>
      <w:tblStyleRowBandSize w:val="1"/>
      <w:tblStyleColBandSize w:val="1"/>
      <w:tblBorders>
        <w:top w:val="single" w:sz="4" w:space="0" w:color="FAC78B" w:themeColor="accent2" w:themeTint="99"/>
        <w:left w:val="single" w:sz="4" w:space="0" w:color="FAC78B" w:themeColor="accent2" w:themeTint="99"/>
        <w:bottom w:val="single" w:sz="4" w:space="0" w:color="FAC78B" w:themeColor="accent2" w:themeTint="99"/>
        <w:right w:val="single" w:sz="4" w:space="0" w:color="FAC78B" w:themeColor="accent2" w:themeTint="99"/>
        <w:insideH w:val="single" w:sz="4" w:space="0" w:color="FAC78B" w:themeColor="accent2" w:themeTint="99"/>
        <w:insideV w:val="single" w:sz="4" w:space="0" w:color="FAC78B" w:themeColor="accent2" w:themeTint="99"/>
      </w:tblBorders>
    </w:tblPr>
    <w:tblStylePr w:type="firstRow">
      <w:rPr>
        <w:b/>
        <w:bCs/>
      </w:rPr>
      <w:tblPr/>
      <w:tcPr>
        <w:tcBorders>
          <w:bottom w:val="single" w:sz="12" w:space="0" w:color="FAC78B" w:themeColor="accent2" w:themeTint="99"/>
        </w:tcBorders>
      </w:tcPr>
    </w:tblStylePr>
    <w:tblStylePr w:type="lastRow">
      <w:rPr>
        <w:b/>
        <w:bCs/>
      </w:rPr>
      <w:tblPr/>
      <w:tcPr>
        <w:tcBorders>
          <w:top w:val="double" w:sz="4" w:space="0" w:color="FAC78B" w:themeColor="accent2" w:themeTint="99"/>
        </w:tcBorders>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Gitternetztabelle6farbigAkzent3">
    <w:name w:val="Grid Table 6 Colorful Accent 3"/>
    <w:basedOn w:val="NormaleTabelle"/>
    <w:uiPriority w:val="51"/>
    <w:rsid w:val="002C2563"/>
    <w:pPr>
      <w:spacing w:after="0" w:line="240" w:lineRule="auto"/>
    </w:pPr>
    <w:rPr>
      <w:color w:val="535E62" w:themeColor="accent3" w:themeShade="BF"/>
    </w:rPr>
    <w:tblPr>
      <w:tblStyleRowBandSize w:val="1"/>
      <w:tblStyleColBandSize w:val="1"/>
      <w:tblBorders>
        <w:top w:val="single" w:sz="4" w:space="0" w:color="A7B1B5" w:themeColor="accent3" w:themeTint="99"/>
        <w:left w:val="single" w:sz="4" w:space="0" w:color="A7B1B5" w:themeColor="accent3" w:themeTint="99"/>
        <w:bottom w:val="single" w:sz="4" w:space="0" w:color="A7B1B5" w:themeColor="accent3" w:themeTint="99"/>
        <w:right w:val="single" w:sz="4" w:space="0" w:color="A7B1B5" w:themeColor="accent3" w:themeTint="99"/>
        <w:insideH w:val="single" w:sz="4" w:space="0" w:color="A7B1B5" w:themeColor="accent3" w:themeTint="99"/>
        <w:insideV w:val="single" w:sz="4" w:space="0" w:color="A7B1B5" w:themeColor="accent3" w:themeTint="99"/>
      </w:tblBorders>
    </w:tblPr>
    <w:tblStylePr w:type="firstRow">
      <w:rPr>
        <w:b/>
        <w:bCs/>
      </w:rPr>
      <w:tblPr/>
      <w:tcPr>
        <w:tcBorders>
          <w:bottom w:val="single" w:sz="12" w:space="0" w:color="A7B1B5" w:themeColor="accent3" w:themeTint="99"/>
        </w:tcBorders>
      </w:tcPr>
    </w:tblStylePr>
    <w:tblStylePr w:type="lastRow">
      <w:rPr>
        <w:b/>
        <w:bCs/>
      </w:rPr>
      <w:tblPr/>
      <w:tcPr>
        <w:tcBorders>
          <w:top w:val="double" w:sz="4" w:space="0" w:color="A7B1B5" w:themeColor="accent3" w:themeTint="99"/>
        </w:tcBorders>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Gitternetztabelle6farbigAkzent4">
    <w:name w:val="Grid Table 6 Colorful Accent 4"/>
    <w:basedOn w:val="NormaleTabelle"/>
    <w:uiPriority w:val="51"/>
    <w:rsid w:val="002C2563"/>
    <w:pPr>
      <w:spacing w:after="0" w:line="240" w:lineRule="auto"/>
    </w:pPr>
    <w:rPr>
      <w:color w:val="11698B" w:themeColor="accent4" w:themeShade="BF"/>
    </w:r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insideV w:val="single" w:sz="4" w:space="0" w:color="5EC3EB" w:themeColor="accent4" w:themeTint="99"/>
      </w:tblBorders>
    </w:tblPr>
    <w:tblStylePr w:type="firstRow">
      <w:rPr>
        <w:b/>
        <w:bCs/>
      </w:rPr>
      <w:tblPr/>
      <w:tcPr>
        <w:tcBorders>
          <w:bottom w:val="single" w:sz="12" w:space="0" w:color="5EC3EB" w:themeColor="accent4" w:themeTint="99"/>
        </w:tcBorders>
      </w:tcPr>
    </w:tblStylePr>
    <w:tblStylePr w:type="lastRow">
      <w:rPr>
        <w:b/>
        <w:bCs/>
      </w:rPr>
      <w:tblPr/>
      <w:tcPr>
        <w:tcBorders>
          <w:top w:val="double" w:sz="4" w:space="0" w:color="5EC3EB" w:themeColor="accent4" w:themeTint="99"/>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Gitternetztabelle6farbigAkzent5">
    <w:name w:val="Grid Table 6 Colorful Accent 5"/>
    <w:basedOn w:val="NormaleTabelle"/>
    <w:uiPriority w:val="51"/>
    <w:rsid w:val="002C2563"/>
    <w:pPr>
      <w:spacing w:after="0" w:line="240" w:lineRule="auto"/>
    </w:pPr>
    <w:rPr>
      <w:color w:val="C52A1F" w:themeColor="accent5" w:themeShade="BF"/>
    </w:r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insideV w:val="single" w:sz="4" w:space="0" w:color="EE9A94" w:themeColor="accent5" w:themeTint="99"/>
      </w:tblBorders>
    </w:tblPr>
    <w:tblStylePr w:type="firstRow">
      <w:rPr>
        <w:b/>
        <w:bCs/>
      </w:rPr>
      <w:tblPr/>
      <w:tcPr>
        <w:tcBorders>
          <w:bottom w:val="single" w:sz="12" w:space="0" w:color="EE9A94" w:themeColor="accent5" w:themeTint="99"/>
        </w:tcBorders>
      </w:tcPr>
    </w:tblStylePr>
    <w:tblStylePr w:type="lastRow">
      <w:rPr>
        <w:b/>
        <w:bCs/>
      </w:rPr>
      <w:tblPr/>
      <w:tcPr>
        <w:tcBorders>
          <w:top w:val="double" w:sz="4" w:space="0" w:color="EE9A94" w:themeColor="accent5" w:themeTint="99"/>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Gitternetztabelle6farbigAkzent6">
    <w:name w:val="Grid Table 6 Colorful Accent 6"/>
    <w:basedOn w:val="NormaleTabelle"/>
    <w:uiPriority w:val="51"/>
    <w:rsid w:val="002C2563"/>
    <w:pPr>
      <w:spacing w:after="0" w:line="240" w:lineRule="auto"/>
    </w:pPr>
    <w:rPr>
      <w:color w:val="528633" w:themeColor="accent6" w:themeShade="BF"/>
    </w:r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insideV w:val="single" w:sz="4" w:space="0" w:color="A7D38C" w:themeColor="accent6" w:themeTint="99"/>
      </w:tblBorders>
    </w:tblPr>
    <w:tblStylePr w:type="firstRow">
      <w:rPr>
        <w:b/>
        <w:bCs/>
      </w:rPr>
      <w:tblPr/>
      <w:tcPr>
        <w:tcBorders>
          <w:bottom w:val="single" w:sz="12" w:space="0" w:color="A7D38C" w:themeColor="accent6" w:themeTint="99"/>
        </w:tcBorders>
      </w:tcPr>
    </w:tblStylePr>
    <w:tblStylePr w:type="lastRow">
      <w:rPr>
        <w:b/>
        <w:bCs/>
      </w:rPr>
      <w:tblPr/>
      <w:tcPr>
        <w:tcBorders>
          <w:top w:val="double" w:sz="4" w:space="0" w:color="A7D38C" w:themeColor="accent6" w:themeTint="99"/>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Gritternetztabelle7farbig">
    <w:name w:val="Grid Table 7 Colorful"/>
    <w:basedOn w:val="NormaleTabelle"/>
    <w:uiPriority w:val="52"/>
    <w:rsid w:val="002C256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2C2563"/>
    <w:pPr>
      <w:spacing w:after="0" w:line="240" w:lineRule="auto"/>
    </w:pPr>
    <w:rPr>
      <w:color w:val="11826C" w:themeColor="accent1" w:themeShade="BF"/>
    </w:rPr>
    <w:tblPr>
      <w:tblStyleRowBandSize w:val="1"/>
      <w:tblStyleColBandSize w:val="1"/>
      <w:tblBorders>
        <w:top w:val="single" w:sz="4" w:space="0" w:color="58E9CD" w:themeColor="accent1" w:themeTint="99"/>
        <w:left w:val="single" w:sz="4" w:space="0" w:color="58E9CD" w:themeColor="accent1" w:themeTint="99"/>
        <w:bottom w:val="single" w:sz="4" w:space="0" w:color="58E9CD" w:themeColor="accent1" w:themeTint="99"/>
        <w:right w:val="single" w:sz="4" w:space="0" w:color="58E9CD" w:themeColor="accent1" w:themeTint="99"/>
        <w:insideH w:val="single" w:sz="4" w:space="0" w:color="58E9CD" w:themeColor="accent1" w:themeTint="99"/>
        <w:insideV w:val="single" w:sz="4" w:space="0" w:color="58E9C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F7EE" w:themeFill="accent1" w:themeFillTint="33"/>
      </w:tcPr>
    </w:tblStylePr>
    <w:tblStylePr w:type="band1Horz">
      <w:tblPr/>
      <w:tcPr>
        <w:shd w:val="clear" w:color="auto" w:fill="C7F7EE" w:themeFill="accent1" w:themeFillTint="33"/>
      </w:tcPr>
    </w:tblStylePr>
    <w:tblStylePr w:type="neCell">
      <w:tblPr/>
      <w:tcPr>
        <w:tcBorders>
          <w:bottom w:val="single" w:sz="4" w:space="0" w:color="58E9CD" w:themeColor="accent1" w:themeTint="99"/>
        </w:tcBorders>
      </w:tcPr>
    </w:tblStylePr>
    <w:tblStylePr w:type="nwCell">
      <w:tblPr/>
      <w:tcPr>
        <w:tcBorders>
          <w:bottom w:val="single" w:sz="4" w:space="0" w:color="58E9CD" w:themeColor="accent1" w:themeTint="99"/>
        </w:tcBorders>
      </w:tcPr>
    </w:tblStylePr>
    <w:tblStylePr w:type="seCell">
      <w:tblPr/>
      <w:tcPr>
        <w:tcBorders>
          <w:top w:val="single" w:sz="4" w:space="0" w:color="58E9CD" w:themeColor="accent1" w:themeTint="99"/>
        </w:tcBorders>
      </w:tcPr>
    </w:tblStylePr>
    <w:tblStylePr w:type="swCell">
      <w:tblPr/>
      <w:tcPr>
        <w:tcBorders>
          <w:top w:val="single" w:sz="4" w:space="0" w:color="58E9CD" w:themeColor="accent1" w:themeTint="99"/>
        </w:tcBorders>
      </w:tcPr>
    </w:tblStylePr>
  </w:style>
  <w:style w:type="table" w:styleId="Gitternetztabelle7farbigAkzent2">
    <w:name w:val="Grid Table 7 Colorful Accent 2"/>
    <w:basedOn w:val="NormaleTabelle"/>
    <w:uiPriority w:val="52"/>
    <w:rsid w:val="002C2563"/>
    <w:pPr>
      <w:spacing w:after="0" w:line="240" w:lineRule="auto"/>
    </w:pPr>
    <w:rPr>
      <w:color w:val="DE7B09" w:themeColor="accent2" w:themeShade="BF"/>
    </w:rPr>
    <w:tblPr>
      <w:tblStyleRowBandSize w:val="1"/>
      <w:tblStyleColBandSize w:val="1"/>
      <w:tblBorders>
        <w:top w:val="single" w:sz="4" w:space="0" w:color="FAC78B" w:themeColor="accent2" w:themeTint="99"/>
        <w:left w:val="single" w:sz="4" w:space="0" w:color="FAC78B" w:themeColor="accent2" w:themeTint="99"/>
        <w:bottom w:val="single" w:sz="4" w:space="0" w:color="FAC78B" w:themeColor="accent2" w:themeTint="99"/>
        <w:right w:val="single" w:sz="4" w:space="0" w:color="FAC78B" w:themeColor="accent2" w:themeTint="99"/>
        <w:insideH w:val="single" w:sz="4" w:space="0" w:color="FAC78B" w:themeColor="accent2" w:themeTint="99"/>
        <w:insideV w:val="single" w:sz="4" w:space="0" w:color="FAC78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8" w:themeFill="accent2" w:themeFillTint="33"/>
      </w:tcPr>
    </w:tblStylePr>
    <w:tblStylePr w:type="band1Horz">
      <w:tblPr/>
      <w:tcPr>
        <w:shd w:val="clear" w:color="auto" w:fill="FDECD8" w:themeFill="accent2" w:themeFillTint="33"/>
      </w:tcPr>
    </w:tblStylePr>
    <w:tblStylePr w:type="neCell">
      <w:tblPr/>
      <w:tcPr>
        <w:tcBorders>
          <w:bottom w:val="single" w:sz="4" w:space="0" w:color="FAC78B" w:themeColor="accent2" w:themeTint="99"/>
        </w:tcBorders>
      </w:tcPr>
    </w:tblStylePr>
    <w:tblStylePr w:type="nwCell">
      <w:tblPr/>
      <w:tcPr>
        <w:tcBorders>
          <w:bottom w:val="single" w:sz="4" w:space="0" w:color="FAC78B" w:themeColor="accent2" w:themeTint="99"/>
        </w:tcBorders>
      </w:tcPr>
    </w:tblStylePr>
    <w:tblStylePr w:type="seCell">
      <w:tblPr/>
      <w:tcPr>
        <w:tcBorders>
          <w:top w:val="single" w:sz="4" w:space="0" w:color="FAC78B" w:themeColor="accent2" w:themeTint="99"/>
        </w:tcBorders>
      </w:tcPr>
    </w:tblStylePr>
    <w:tblStylePr w:type="swCell">
      <w:tblPr/>
      <w:tcPr>
        <w:tcBorders>
          <w:top w:val="single" w:sz="4" w:space="0" w:color="FAC78B" w:themeColor="accent2" w:themeTint="99"/>
        </w:tcBorders>
      </w:tcPr>
    </w:tblStylePr>
  </w:style>
  <w:style w:type="table" w:styleId="Gitternetztabelle7farbigAkzent3">
    <w:name w:val="Grid Table 7 Colorful Accent 3"/>
    <w:basedOn w:val="NormaleTabelle"/>
    <w:uiPriority w:val="52"/>
    <w:rsid w:val="002C2563"/>
    <w:pPr>
      <w:spacing w:after="0" w:line="240" w:lineRule="auto"/>
    </w:pPr>
    <w:rPr>
      <w:color w:val="535E62" w:themeColor="accent3" w:themeShade="BF"/>
    </w:rPr>
    <w:tblPr>
      <w:tblStyleRowBandSize w:val="1"/>
      <w:tblStyleColBandSize w:val="1"/>
      <w:tblBorders>
        <w:top w:val="single" w:sz="4" w:space="0" w:color="A7B1B5" w:themeColor="accent3" w:themeTint="99"/>
        <w:left w:val="single" w:sz="4" w:space="0" w:color="A7B1B5" w:themeColor="accent3" w:themeTint="99"/>
        <w:bottom w:val="single" w:sz="4" w:space="0" w:color="A7B1B5" w:themeColor="accent3" w:themeTint="99"/>
        <w:right w:val="single" w:sz="4" w:space="0" w:color="A7B1B5" w:themeColor="accent3" w:themeTint="99"/>
        <w:insideH w:val="single" w:sz="4" w:space="0" w:color="A7B1B5" w:themeColor="accent3" w:themeTint="99"/>
        <w:insideV w:val="single" w:sz="4" w:space="0" w:color="A7B1B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5E6" w:themeFill="accent3" w:themeFillTint="33"/>
      </w:tcPr>
    </w:tblStylePr>
    <w:tblStylePr w:type="band1Horz">
      <w:tblPr/>
      <w:tcPr>
        <w:shd w:val="clear" w:color="auto" w:fill="E1E5E6" w:themeFill="accent3" w:themeFillTint="33"/>
      </w:tcPr>
    </w:tblStylePr>
    <w:tblStylePr w:type="neCell">
      <w:tblPr/>
      <w:tcPr>
        <w:tcBorders>
          <w:bottom w:val="single" w:sz="4" w:space="0" w:color="A7B1B5" w:themeColor="accent3" w:themeTint="99"/>
        </w:tcBorders>
      </w:tcPr>
    </w:tblStylePr>
    <w:tblStylePr w:type="nwCell">
      <w:tblPr/>
      <w:tcPr>
        <w:tcBorders>
          <w:bottom w:val="single" w:sz="4" w:space="0" w:color="A7B1B5" w:themeColor="accent3" w:themeTint="99"/>
        </w:tcBorders>
      </w:tcPr>
    </w:tblStylePr>
    <w:tblStylePr w:type="seCell">
      <w:tblPr/>
      <w:tcPr>
        <w:tcBorders>
          <w:top w:val="single" w:sz="4" w:space="0" w:color="A7B1B5" w:themeColor="accent3" w:themeTint="99"/>
        </w:tcBorders>
      </w:tcPr>
    </w:tblStylePr>
    <w:tblStylePr w:type="swCell">
      <w:tblPr/>
      <w:tcPr>
        <w:tcBorders>
          <w:top w:val="single" w:sz="4" w:space="0" w:color="A7B1B5" w:themeColor="accent3" w:themeTint="99"/>
        </w:tcBorders>
      </w:tcPr>
    </w:tblStylePr>
  </w:style>
  <w:style w:type="table" w:styleId="Gitternetztabelle7farbigAkzent4">
    <w:name w:val="Grid Table 7 Colorful Accent 4"/>
    <w:basedOn w:val="NormaleTabelle"/>
    <w:uiPriority w:val="52"/>
    <w:rsid w:val="002C2563"/>
    <w:pPr>
      <w:spacing w:after="0" w:line="240" w:lineRule="auto"/>
    </w:pPr>
    <w:rPr>
      <w:color w:val="11698B" w:themeColor="accent4" w:themeShade="BF"/>
    </w:r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insideV w:val="single" w:sz="4" w:space="0" w:color="5EC3E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BF8" w:themeFill="accent4" w:themeFillTint="33"/>
      </w:tcPr>
    </w:tblStylePr>
    <w:tblStylePr w:type="band1Horz">
      <w:tblPr/>
      <w:tcPr>
        <w:shd w:val="clear" w:color="auto" w:fill="C9EBF8" w:themeFill="accent4" w:themeFillTint="33"/>
      </w:tcPr>
    </w:tblStylePr>
    <w:tblStylePr w:type="neCell">
      <w:tblPr/>
      <w:tcPr>
        <w:tcBorders>
          <w:bottom w:val="single" w:sz="4" w:space="0" w:color="5EC3EB" w:themeColor="accent4" w:themeTint="99"/>
        </w:tcBorders>
      </w:tcPr>
    </w:tblStylePr>
    <w:tblStylePr w:type="nwCell">
      <w:tblPr/>
      <w:tcPr>
        <w:tcBorders>
          <w:bottom w:val="single" w:sz="4" w:space="0" w:color="5EC3EB" w:themeColor="accent4" w:themeTint="99"/>
        </w:tcBorders>
      </w:tcPr>
    </w:tblStylePr>
    <w:tblStylePr w:type="seCell">
      <w:tblPr/>
      <w:tcPr>
        <w:tcBorders>
          <w:top w:val="single" w:sz="4" w:space="0" w:color="5EC3EB" w:themeColor="accent4" w:themeTint="99"/>
        </w:tcBorders>
      </w:tcPr>
    </w:tblStylePr>
    <w:tblStylePr w:type="swCell">
      <w:tblPr/>
      <w:tcPr>
        <w:tcBorders>
          <w:top w:val="single" w:sz="4" w:space="0" w:color="5EC3EB" w:themeColor="accent4" w:themeTint="99"/>
        </w:tcBorders>
      </w:tcPr>
    </w:tblStylePr>
  </w:style>
  <w:style w:type="table" w:styleId="Gitternetztabelle7farbigAkzent5">
    <w:name w:val="Grid Table 7 Colorful Accent 5"/>
    <w:basedOn w:val="NormaleTabelle"/>
    <w:uiPriority w:val="52"/>
    <w:rsid w:val="002C2563"/>
    <w:pPr>
      <w:spacing w:after="0" w:line="240" w:lineRule="auto"/>
    </w:pPr>
    <w:rPr>
      <w:color w:val="C52A1F" w:themeColor="accent5" w:themeShade="BF"/>
    </w:r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insideV w:val="single" w:sz="4" w:space="0" w:color="EE9A9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DDB" w:themeFill="accent5" w:themeFillTint="33"/>
      </w:tcPr>
    </w:tblStylePr>
    <w:tblStylePr w:type="band1Horz">
      <w:tblPr/>
      <w:tcPr>
        <w:shd w:val="clear" w:color="auto" w:fill="F9DDDB" w:themeFill="accent5" w:themeFillTint="33"/>
      </w:tcPr>
    </w:tblStylePr>
    <w:tblStylePr w:type="neCell">
      <w:tblPr/>
      <w:tcPr>
        <w:tcBorders>
          <w:bottom w:val="single" w:sz="4" w:space="0" w:color="EE9A94" w:themeColor="accent5" w:themeTint="99"/>
        </w:tcBorders>
      </w:tcPr>
    </w:tblStylePr>
    <w:tblStylePr w:type="nwCell">
      <w:tblPr/>
      <w:tcPr>
        <w:tcBorders>
          <w:bottom w:val="single" w:sz="4" w:space="0" w:color="EE9A94" w:themeColor="accent5" w:themeTint="99"/>
        </w:tcBorders>
      </w:tcPr>
    </w:tblStylePr>
    <w:tblStylePr w:type="seCell">
      <w:tblPr/>
      <w:tcPr>
        <w:tcBorders>
          <w:top w:val="single" w:sz="4" w:space="0" w:color="EE9A94" w:themeColor="accent5" w:themeTint="99"/>
        </w:tcBorders>
      </w:tcPr>
    </w:tblStylePr>
    <w:tblStylePr w:type="swCell">
      <w:tblPr/>
      <w:tcPr>
        <w:tcBorders>
          <w:top w:val="single" w:sz="4" w:space="0" w:color="EE9A94" w:themeColor="accent5" w:themeTint="99"/>
        </w:tcBorders>
      </w:tcPr>
    </w:tblStylePr>
  </w:style>
  <w:style w:type="table" w:styleId="Gitternetztabelle7farbigAkzent6">
    <w:name w:val="Grid Table 7 Colorful Accent 6"/>
    <w:basedOn w:val="NormaleTabelle"/>
    <w:uiPriority w:val="52"/>
    <w:rsid w:val="002C2563"/>
    <w:pPr>
      <w:spacing w:after="0" w:line="240" w:lineRule="auto"/>
    </w:pPr>
    <w:rPr>
      <w:color w:val="528633" w:themeColor="accent6" w:themeShade="BF"/>
    </w:r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insideV w:val="single" w:sz="4" w:space="0" w:color="A7D3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F0D8" w:themeFill="accent6" w:themeFillTint="33"/>
      </w:tcPr>
    </w:tblStylePr>
    <w:tblStylePr w:type="band1Horz">
      <w:tblPr/>
      <w:tcPr>
        <w:shd w:val="clear" w:color="auto" w:fill="E1F0D8" w:themeFill="accent6" w:themeFillTint="33"/>
      </w:tcPr>
    </w:tblStylePr>
    <w:tblStylePr w:type="neCell">
      <w:tblPr/>
      <w:tcPr>
        <w:tcBorders>
          <w:bottom w:val="single" w:sz="4" w:space="0" w:color="A7D38C" w:themeColor="accent6" w:themeTint="99"/>
        </w:tcBorders>
      </w:tcPr>
    </w:tblStylePr>
    <w:tblStylePr w:type="nwCell">
      <w:tblPr/>
      <w:tcPr>
        <w:tcBorders>
          <w:bottom w:val="single" w:sz="4" w:space="0" w:color="A7D38C" w:themeColor="accent6" w:themeTint="99"/>
        </w:tcBorders>
      </w:tcPr>
    </w:tblStylePr>
    <w:tblStylePr w:type="seCell">
      <w:tblPr/>
      <w:tcPr>
        <w:tcBorders>
          <w:top w:val="single" w:sz="4" w:space="0" w:color="A7D38C" w:themeColor="accent6" w:themeTint="99"/>
        </w:tcBorders>
      </w:tcPr>
    </w:tblStylePr>
    <w:tblStylePr w:type="swCell">
      <w:tblPr/>
      <w:tcPr>
        <w:tcBorders>
          <w:top w:val="single" w:sz="4" w:space="0" w:color="A7D38C" w:themeColor="accent6" w:themeTint="99"/>
        </w:tcBorders>
      </w:tcPr>
    </w:tblStylePr>
  </w:style>
  <w:style w:type="character" w:customStyle="1" w:styleId="berschrift1Zchn">
    <w:name w:val="Überschrift 1 Zchn"/>
    <w:basedOn w:val="Absatz-Standardschriftart"/>
    <w:link w:val="berschrift1"/>
    <w:uiPriority w:val="7"/>
    <w:rsid w:val="00BF473C"/>
    <w:rPr>
      <w:rFonts w:asciiTheme="majorHAnsi" w:eastAsiaTheme="majorEastAsia" w:hAnsiTheme="majorHAnsi" w:cstheme="majorBidi"/>
      <w:color w:val="0B5748" w:themeColor="accent1" w:themeShade="80"/>
      <w:sz w:val="32"/>
      <w:szCs w:val="32"/>
    </w:rPr>
  </w:style>
  <w:style w:type="character" w:customStyle="1" w:styleId="berschrift2Zchn">
    <w:name w:val="Überschrift 2 Zchn"/>
    <w:basedOn w:val="Absatz-Standardschriftart"/>
    <w:link w:val="berschrift2"/>
    <w:uiPriority w:val="8"/>
    <w:semiHidden/>
    <w:rsid w:val="00BF473C"/>
    <w:rPr>
      <w:rFonts w:asciiTheme="majorHAnsi" w:eastAsiaTheme="majorEastAsia" w:hAnsiTheme="majorHAnsi" w:cstheme="majorBidi"/>
      <w:color w:val="0B5748" w:themeColor="accent1" w:themeShade="80"/>
      <w:sz w:val="26"/>
      <w:szCs w:val="26"/>
    </w:rPr>
  </w:style>
  <w:style w:type="character" w:customStyle="1" w:styleId="berschrift3Zchn">
    <w:name w:val="Überschrift 3 Zchn"/>
    <w:basedOn w:val="Absatz-Standardschriftart"/>
    <w:link w:val="berschrift3"/>
    <w:uiPriority w:val="9"/>
    <w:semiHidden/>
    <w:rsid w:val="002C2563"/>
    <w:rPr>
      <w:rFonts w:asciiTheme="majorHAnsi" w:eastAsiaTheme="majorEastAsia" w:hAnsiTheme="majorHAnsi" w:cstheme="majorBidi"/>
      <w:color w:val="0B5648" w:themeColor="accent1" w:themeShade="7F"/>
      <w:sz w:val="24"/>
      <w:szCs w:val="24"/>
    </w:rPr>
  </w:style>
  <w:style w:type="character" w:customStyle="1" w:styleId="berschrift4Zchn">
    <w:name w:val="Überschrift 4 Zchn"/>
    <w:basedOn w:val="Absatz-Standardschriftart"/>
    <w:link w:val="berschrift4"/>
    <w:uiPriority w:val="9"/>
    <w:semiHidden/>
    <w:rsid w:val="002C2563"/>
    <w:rPr>
      <w:rFonts w:asciiTheme="majorHAnsi" w:eastAsiaTheme="majorEastAsia" w:hAnsiTheme="majorHAnsi" w:cstheme="majorBidi"/>
      <w:i/>
      <w:iCs/>
      <w:color w:val="11826C" w:themeColor="accent1" w:themeShade="BF"/>
    </w:rPr>
  </w:style>
  <w:style w:type="character" w:customStyle="1" w:styleId="berschrift5Zchn">
    <w:name w:val="Überschrift 5 Zchn"/>
    <w:basedOn w:val="Absatz-Standardschriftart"/>
    <w:link w:val="berschrift5"/>
    <w:uiPriority w:val="9"/>
    <w:semiHidden/>
    <w:rsid w:val="002C2563"/>
    <w:rPr>
      <w:rFonts w:asciiTheme="majorHAnsi" w:eastAsiaTheme="majorEastAsia" w:hAnsiTheme="majorHAnsi" w:cstheme="majorBidi"/>
      <w:color w:val="11826C" w:themeColor="accent1" w:themeShade="BF"/>
    </w:rPr>
  </w:style>
  <w:style w:type="character" w:customStyle="1" w:styleId="berschrift6Zchn">
    <w:name w:val="Überschrift 6 Zchn"/>
    <w:basedOn w:val="Absatz-Standardschriftart"/>
    <w:link w:val="berschrift6"/>
    <w:uiPriority w:val="9"/>
    <w:semiHidden/>
    <w:rsid w:val="002C2563"/>
    <w:rPr>
      <w:rFonts w:asciiTheme="majorHAnsi" w:eastAsiaTheme="majorEastAsia" w:hAnsiTheme="majorHAnsi" w:cstheme="majorBidi"/>
      <w:color w:val="0B5648" w:themeColor="accent1" w:themeShade="7F"/>
    </w:rPr>
  </w:style>
  <w:style w:type="character" w:customStyle="1" w:styleId="berschrift7Zchn">
    <w:name w:val="Überschrift 7 Zchn"/>
    <w:basedOn w:val="Absatz-Standardschriftart"/>
    <w:link w:val="berschrift7"/>
    <w:uiPriority w:val="9"/>
    <w:semiHidden/>
    <w:rsid w:val="002C2563"/>
    <w:rPr>
      <w:rFonts w:asciiTheme="majorHAnsi" w:eastAsiaTheme="majorEastAsia" w:hAnsiTheme="majorHAnsi" w:cstheme="majorBidi"/>
      <w:i/>
      <w:iCs/>
      <w:color w:val="0B5648" w:themeColor="accent1" w:themeShade="7F"/>
    </w:rPr>
  </w:style>
  <w:style w:type="character" w:customStyle="1" w:styleId="berschrift8Zchn">
    <w:name w:val="Überschrift 8 Zchn"/>
    <w:basedOn w:val="Absatz-Standardschriftart"/>
    <w:link w:val="berschrift8"/>
    <w:uiPriority w:val="9"/>
    <w:semiHidden/>
    <w:rsid w:val="002C2563"/>
    <w:rPr>
      <w:rFonts w:asciiTheme="majorHAnsi" w:eastAsiaTheme="majorEastAsia" w:hAnsiTheme="majorHAnsi" w:cstheme="majorBidi"/>
      <w:color w:val="272727" w:themeColor="text1" w:themeTint="D8"/>
      <w:szCs w:val="21"/>
    </w:rPr>
  </w:style>
  <w:style w:type="character" w:customStyle="1" w:styleId="berschrift9Zchn">
    <w:name w:val="Überschrift 9 Zchn"/>
    <w:basedOn w:val="Absatz-Standardschriftart"/>
    <w:link w:val="berschrift9"/>
    <w:uiPriority w:val="9"/>
    <w:semiHidden/>
    <w:rsid w:val="002C2563"/>
    <w:rPr>
      <w:rFonts w:asciiTheme="majorHAnsi" w:eastAsiaTheme="majorEastAsia" w:hAnsiTheme="majorHAnsi" w:cstheme="majorBidi"/>
      <w:i/>
      <w:iCs/>
      <w:color w:val="272727" w:themeColor="text1" w:themeTint="D8"/>
      <w:szCs w:val="21"/>
    </w:rPr>
  </w:style>
  <w:style w:type="character" w:styleId="HTMLAkronym">
    <w:name w:val="HTML Acronym"/>
    <w:basedOn w:val="Absatz-Standardschriftart"/>
    <w:uiPriority w:val="99"/>
    <w:semiHidden/>
    <w:unhideWhenUsed/>
    <w:rsid w:val="002C2563"/>
  </w:style>
  <w:style w:type="paragraph" w:styleId="HTMLAdresse">
    <w:name w:val="HTML Address"/>
    <w:basedOn w:val="Standard"/>
    <w:link w:val="HTMLAdresseZchn"/>
    <w:uiPriority w:val="99"/>
    <w:semiHidden/>
    <w:unhideWhenUsed/>
    <w:rsid w:val="002C2563"/>
    <w:pPr>
      <w:spacing w:after="0" w:line="240" w:lineRule="auto"/>
    </w:pPr>
    <w:rPr>
      <w:i/>
      <w:iCs/>
    </w:rPr>
  </w:style>
  <w:style w:type="character" w:customStyle="1" w:styleId="HTMLAdresseZchn">
    <w:name w:val="HTML Adresse Zchn"/>
    <w:basedOn w:val="Absatz-Standardschriftart"/>
    <w:link w:val="HTMLAdresse"/>
    <w:uiPriority w:val="99"/>
    <w:semiHidden/>
    <w:rsid w:val="002C2563"/>
    <w:rPr>
      <w:i/>
      <w:iCs/>
    </w:rPr>
  </w:style>
  <w:style w:type="character" w:styleId="HTMLZitat">
    <w:name w:val="HTML Cite"/>
    <w:basedOn w:val="Absatz-Standardschriftart"/>
    <w:uiPriority w:val="99"/>
    <w:semiHidden/>
    <w:unhideWhenUsed/>
    <w:rsid w:val="002C2563"/>
    <w:rPr>
      <w:i/>
      <w:iCs/>
    </w:rPr>
  </w:style>
  <w:style w:type="character" w:styleId="HTMLCode">
    <w:name w:val="HTML Code"/>
    <w:basedOn w:val="Absatz-Standardschriftart"/>
    <w:uiPriority w:val="99"/>
    <w:semiHidden/>
    <w:unhideWhenUsed/>
    <w:rsid w:val="002C2563"/>
    <w:rPr>
      <w:rFonts w:ascii="Consolas" w:hAnsi="Consolas"/>
      <w:sz w:val="22"/>
      <w:szCs w:val="20"/>
    </w:rPr>
  </w:style>
  <w:style w:type="character" w:styleId="HTMLDefinition">
    <w:name w:val="HTML Definition"/>
    <w:basedOn w:val="Absatz-Standardschriftart"/>
    <w:uiPriority w:val="99"/>
    <w:semiHidden/>
    <w:unhideWhenUsed/>
    <w:rsid w:val="002C2563"/>
    <w:rPr>
      <w:i/>
      <w:iCs/>
    </w:rPr>
  </w:style>
  <w:style w:type="character" w:styleId="HTMLTastatur">
    <w:name w:val="HTML Keyboard"/>
    <w:basedOn w:val="Absatz-Standardschriftart"/>
    <w:uiPriority w:val="99"/>
    <w:semiHidden/>
    <w:unhideWhenUsed/>
    <w:rsid w:val="002C2563"/>
    <w:rPr>
      <w:rFonts w:ascii="Consolas" w:hAnsi="Consolas"/>
      <w:sz w:val="22"/>
      <w:szCs w:val="20"/>
    </w:rPr>
  </w:style>
  <w:style w:type="paragraph" w:styleId="HTMLVorformatiert">
    <w:name w:val="HTML Preformatted"/>
    <w:basedOn w:val="Standard"/>
    <w:link w:val="HTMLVorformatiertZchn"/>
    <w:uiPriority w:val="99"/>
    <w:semiHidden/>
    <w:unhideWhenUsed/>
    <w:rsid w:val="002C2563"/>
    <w:pPr>
      <w:spacing w:after="0" w:line="240" w:lineRule="auto"/>
    </w:pPr>
    <w:rPr>
      <w:rFonts w:ascii="Consolas" w:hAnsi="Consolas"/>
      <w:szCs w:val="20"/>
    </w:rPr>
  </w:style>
  <w:style w:type="character" w:customStyle="1" w:styleId="HTMLVorformatiertZchn">
    <w:name w:val="HTML Vorformatiert Zchn"/>
    <w:basedOn w:val="Absatz-Standardschriftart"/>
    <w:link w:val="HTMLVorformatiert"/>
    <w:uiPriority w:val="99"/>
    <w:semiHidden/>
    <w:rsid w:val="002C2563"/>
    <w:rPr>
      <w:rFonts w:ascii="Consolas" w:hAnsi="Consolas"/>
      <w:szCs w:val="20"/>
    </w:rPr>
  </w:style>
  <w:style w:type="character" w:styleId="HTMLBeispiel">
    <w:name w:val="HTML Sample"/>
    <w:basedOn w:val="Absatz-Standardschriftart"/>
    <w:uiPriority w:val="99"/>
    <w:semiHidden/>
    <w:unhideWhenUsed/>
    <w:rsid w:val="002C2563"/>
    <w:rPr>
      <w:rFonts w:ascii="Consolas" w:hAnsi="Consolas"/>
      <w:sz w:val="24"/>
      <w:szCs w:val="24"/>
    </w:rPr>
  </w:style>
  <w:style w:type="character" w:styleId="HTMLSchreibmaschine">
    <w:name w:val="HTML Typewriter"/>
    <w:basedOn w:val="Absatz-Standardschriftart"/>
    <w:uiPriority w:val="99"/>
    <w:semiHidden/>
    <w:unhideWhenUsed/>
    <w:rsid w:val="002C2563"/>
    <w:rPr>
      <w:rFonts w:ascii="Consolas" w:hAnsi="Consolas"/>
      <w:sz w:val="22"/>
      <w:szCs w:val="20"/>
    </w:rPr>
  </w:style>
  <w:style w:type="character" w:styleId="HTMLVariable">
    <w:name w:val="HTML Variable"/>
    <w:basedOn w:val="Absatz-Standardschriftart"/>
    <w:uiPriority w:val="99"/>
    <w:semiHidden/>
    <w:unhideWhenUsed/>
    <w:rsid w:val="002C2563"/>
    <w:rPr>
      <w:i/>
      <w:iCs/>
    </w:rPr>
  </w:style>
  <w:style w:type="character" w:styleId="Hyperlink">
    <w:name w:val="Hyperlink"/>
    <w:basedOn w:val="Absatz-Standardschriftart"/>
    <w:uiPriority w:val="99"/>
    <w:semiHidden/>
    <w:unhideWhenUsed/>
    <w:rsid w:val="00CD5E29"/>
    <w:rPr>
      <w:color w:val="11698B" w:themeColor="accent4" w:themeShade="BF"/>
      <w:u w:val="single"/>
    </w:rPr>
  </w:style>
  <w:style w:type="paragraph" w:styleId="Index1">
    <w:name w:val="index 1"/>
    <w:basedOn w:val="Standard"/>
    <w:next w:val="Standard"/>
    <w:autoRedefine/>
    <w:uiPriority w:val="99"/>
    <w:semiHidden/>
    <w:unhideWhenUsed/>
    <w:rsid w:val="002C2563"/>
    <w:pPr>
      <w:spacing w:after="0" w:line="240" w:lineRule="auto"/>
      <w:ind w:left="220" w:hanging="220"/>
    </w:pPr>
  </w:style>
  <w:style w:type="paragraph" w:styleId="Index2">
    <w:name w:val="index 2"/>
    <w:basedOn w:val="Standard"/>
    <w:next w:val="Standard"/>
    <w:autoRedefine/>
    <w:uiPriority w:val="99"/>
    <w:semiHidden/>
    <w:unhideWhenUsed/>
    <w:rsid w:val="002C2563"/>
    <w:pPr>
      <w:spacing w:after="0" w:line="240" w:lineRule="auto"/>
      <w:ind w:left="440" w:hanging="220"/>
    </w:pPr>
  </w:style>
  <w:style w:type="paragraph" w:styleId="Index3">
    <w:name w:val="index 3"/>
    <w:basedOn w:val="Standard"/>
    <w:next w:val="Standard"/>
    <w:autoRedefine/>
    <w:uiPriority w:val="99"/>
    <w:semiHidden/>
    <w:unhideWhenUsed/>
    <w:rsid w:val="002C2563"/>
    <w:pPr>
      <w:spacing w:after="0" w:line="240" w:lineRule="auto"/>
      <w:ind w:left="660" w:hanging="220"/>
    </w:pPr>
  </w:style>
  <w:style w:type="paragraph" w:styleId="Index4">
    <w:name w:val="index 4"/>
    <w:basedOn w:val="Standard"/>
    <w:next w:val="Standard"/>
    <w:autoRedefine/>
    <w:uiPriority w:val="99"/>
    <w:semiHidden/>
    <w:unhideWhenUsed/>
    <w:rsid w:val="002C2563"/>
    <w:pPr>
      <w:spacing w:after="0" w:line="240" w:lineRule="auto"/>
      <w:ind w:left="880" w:hanging="220"/>
    </w:pPr>
  </w:style>
  <w:style w:type="paragraph" w:styleId="Index5">
    <w:name w:val="index 5"/>
    <w:basedOn w:val="Standard"/>
    <w:next w:val="Standard"/>
    <w:autoRedefine/>
    <w:uiPriority w:val="99"/>
    <w:semiHidden/>
    <w:unhideWhenUsed/>
    <w:rsid w:val="002C2563"/>
    <w:pPr>
      <w:spacing w:after="0" w:line="240" w:lineRule="auto"/>
      <w:ind w:left="1100" w:hanging="220"/>
    </w:pPr>
  </w:style>
  <w:style w:type="paragraph" w:styleId="Index6">
    <w:name w:val="index 6"/>
    <w:basedOn w:val="Standard"/>
    <w:next w:val="Standard"/>
    <w:autoRedefine/>
    <w:uiPriority w:val="99"/>
    <w:semiHidden/>
    <w:unhideWhenUsed/>
    <w:rsid w:val="002C2563"/>
    <w:pPr>
      <w:spacing w:after="0" w:line="240" w:lineRule="auto"/>
      <w:ind w:left="1320" w:hanging="220"/>
    </w:pPr>
  </w:style>
  <w:style w:type="paragraph" w:styleId="Index7">
    <w:name w:val="index 7"/>
    <w:basedOn w:val="Standard"/>
    <w:next w:val="Standard"/>
    <w:autoRedefine/>
    <w:uiPriority w:val="99"/>
    <w:semiHidden/>
    <w:unhideWhenUsed/>
    <w:rsid w:val="002C2563"/>
    <w:pPr>
      <w:spacing w:after="0" w:line="240" w:lineRule="auto"/>
      <w:ind w:left="1540" w:hanging="220"/>
    </w:pPr>
  </w:style>
  <w:style w:type="paragraph" w:styleId="Index8">
    <w:name w:val="index 8"/>
    <w:basedOn w:val="Standard"/>
    <w:next w:val="Standard"/>
    <w:autoRedefine/>
    <w:uiPriority w:val="99"/>
    <w:semiHidden/>
    <w:unhideWhenUsed/>
    <w:rsid w:val="002C2563"/>
    <w:pPr>
      <w:spacing w:after="0" w:line="240" w:lineRule="auto"/>
      <w:ind w:left="1760" w:hanging="220"/>
    </w:pPr>
  </w:style>
  <w:style w:type="paragraph" w:styleId="Index9">
    <w:name w:val="index 9"/>
    <w:basedOn w:val="Standard"/>
    <w:next w:val="Standard"/>
    <w:autoRedefine/>
    <w:uiPriority w:val="99"/>
    <w:semiHidden/>
    <w:unhideWhenUsed/>
    <w:rsid w:val="002C2563"/>
    <w:pPr>
      <w:spacing w:after="0" w:line="240" w:lineRule="auto"/>
      <w:ind w:left="1980" w:hanging="220"/>
    </w:pPr>
  </w:style>
  <w:style w:type="paragraph" w:styleId="Indexberschrift">
    <w:name w:val="index heading"/>
    <w:basedOn w:val="Standard"/>
    <w:next w:val="Index1"/>
    <w:uiPriority w:val="99"/>
    <w:semiHidden/>
    <w:unhideWhenUsed/>
    <w:rsid w:val="002C2563"/>
    <w:rPr>
      <w:rFonts w:asciiTheme="majorHAnsi" w:eastAsiaTheme="majorEastAsia" w:hAnsiTheme="majorHAnsi" w:cstheme="majorBidi"/>
      <w:b/>
      <w:bCs/>
    </w:rPr>
  </w:style>
  <w:style w:type="character" w:styleId="IntensiveHervorhebung">
    <w:name w:val="Intense Emphasis"/>
    <w:basedOn w:val="Absatz-Standardschriftart"/>
    <w:uiPriority w:val="21"/>
    <w:semiHidden/>
    <w:unhideWhenUsed/>
    <w:qFormat/>
    <w:rsid w:val="00CD5E29"/>
    <w:rPr>
      <w:i/>
      <w:iCs/>
      <w:color w:val="11826C" w:themeColor="accent1" w:themeShade="BF"/>
    </w:rPr>
  </w:style>
  <w:style w:type="paragraph" w:styleId="IntensivesZitat">
    <w:name w:val="Intense Quote"/>
    <w:basedOn w:val="Standard"/>
    <w:next w:val="Standard"/>
    <w:link w:val="IntensivesZitatZchn"/>
    <w:uiPriority w:val="30"/>
    <w:semiHidden/>
    <w:unhideWhenUsed/>
    <w:qFormat/>
    <w:rsid w:val="00CD5E29"/>
    <w:pPr>
      <w:pBdr>
        <w:top w:val="single" w:sz="4" w:space="10" w:color="17AE92" w:themeColor="accent1"/>
        <w:bottom w:val="single" w:sz="4" w:space="10" w:color="17AE92" w:themeColor="accent1"/>
      </w:pBdr>
      <w:spacing w:before="360" w:after="360"/>
      <w:ind w:left="864" w:right="864"/>
      <w:jc w:val="center"/>
    </w:pPr>
    <w:rPr>
      <w:i/>
      <w:iCs/>
      <w:color w:val="11826C" w:themeColor="accent1" w:themeShade="BF"/>
    </w:rPr>
  </w:style>
  <w:style w:type="character" w:customStyle="1" w:styleId="IntensivesZitatZchn">
    <w:name w:val="Intensives Zitat Zchn"/>
    <w:basedOn w:val="Absatz-Standardschriftart"/>
    <w:link w:val="IntensivesZitat"/>
    <w:uiPriority w:val="30"/>
    <w:semiHidden/>
    <w:rsid w:val="00CD5E29"/>
    <w:rPr>
      <w:i/>
      <w:iCs/>
      <w:color w:val="11826C" w:themeColor="accent1" w:themeShade="BF"/>
    </w:rPr>
  </w:style>
  <w:style w:type="character" w:styleId="IntensiverVerweis">
    <w:name w:val="Intense Reference"/>
    <w:basedOn w:val="Absatz-Standardschriftart"/>
    <w:uiPriority w:val="32"/>
    <w:semiHidden/>
    <w:unhideWhenUsed/>
    <w:qFormat/>
    <w:rsid w:val="00CD5E29"/>
    <w:rPr>
      <w:b/>
      <w:bCs/>
      <w:caps w:val="0"/>
      <w:smallCaps/>
      <w:color w:val="11826C" w:themeColor="accent1" w:themeShade="BF"/>
      <w:spacing w:val="5"/>
    </w:rPr>
  </w:style>
  <w:style w:type="table" w:styleId="HellesRaster">
    <w:name w:val="Light Grid"/>
    <w:basedOn w:val="NormaleTabelle"/>
    <w:uiPriority w:val="62"/>
    <w:semiHidden/>
    <w:unhideWhenUsed/>
    <w:rsid w:val="002C256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unhideWhenUsed/>
    <w:rsid w:val="002C2563"/>
    <w:pPr>
      <w:spacing w:after="0" w:line="240" w:lineRule="auto"/>
    </w:pPr>
    <w:tblPr>
      <w:tblStyleRowBandSize w:val="1"/>
      <w:tblStyleColBandSize w:val="1"/>
      <w:tblBorders>
        <w:top w:val="single" w:sz="8" w:space="0" w:color="17AE92" w:themeColor="accent1"/>
        <w:left w:val="single" w:sz="8" w:space="0" w:color="17AE92" w:themeColor="accent1"/>
        <w:bottom w:val="single" w:sz="8" w:space="0" w:color="17AE92" w:themeColor="accent1"/>
        <w:right w:val="single" w:sz="8" w:space="0" w:color="17AE92" w:themeColor="accent1"/>
        <w:insideH w:val="single" w:sz="8" w:space="0" w:color="17AE92" w:themeColor="accent1"/>
        <w:insideV w:val="single" w:sz="8" w:space="0" w:color="17AE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E92" w:themeColor="accent1"/>
          <w:left w:val="single" w:sz="8" w:space="0" w:color="17AE92" w:themeColor="accent1"/>
          <w:bottom w:val="single" w:sz="18" w:space="0" w:color="17AE92" w:themeColor="accent1"/>
          <w:right w:val="single" w:sz="8" w:space="0" w:color="17AE92" w:themeColor="accent1"/>
          <w:insideH w:val="nil"/>
          <w:insideV w:val="single" w:sz="8" w:space="0" w:color="17AE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E92" w:themeColor="accent1"/>
          <w:left w:val="single" w:sz="8" w:space="0" w:color="17AE92" w:themeColor="accent1"/>
          <w:bottom w:val="single" w:sz="8" w:space="0" w:color="17AE92" w:themeColor="accent1"/>
          <w:right w:val="single" w:sz="8" w:space="0" w:color="17AE92" w:themeColor="accent1"/>
          <w:insideH w:val="nil"/>
          <w:insideV w:val="single" w:sz="8" w:space="0" w:color="17AE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E92" w:themeColor="accent1"/>
          <w:left w:val="single" w:sz="8" w:space="0" w:color="17AE92" w:themeColor="accent1"/>
          <w:bottom w:val="single" w:sz="8" w:space="0" w:color="17AE92" w:themeColor="accent1"/>
          <w:right w:val="single" w:sz="8" w:space="0" w:color="17AE92" w:themeColor="accent1"/>
        </w:tcBorders>
      </w:tcPr>
    </w:tblStylePr>
    <w:tblStylePr w:type="band1Vert">
      <w:tblPr/>
      <w:tcPr>
        <w:tcBorders>
          <w:top w:val="single" w:sz="8" w:space="0" w:color="17AE92" w:themeColor="accent1"/>
          <w:left w:val="single" w:sz="8" w:space="0" w:color="17AE92" w:themeColor="accent1"/>
          <w:bottom w:val="single" w:sz="8" w:space="0" w:color="17AE92" w:themeColor="accent1"/>
          <w:right w:val="single" w:sz="8" w:space="0" w:color="17AE92" w:themeColor="accent1"/>
        </w:tcBorders>
        <w:shd w:val="clear" w:color="auto" w:fill="BAF6EA" w:themeFill="accent1" w:themeFillTint="3F"/>
      </w:tcPr>
    </w:tblStylePr>
    <w:tblStylePr w:type="band1Horz">
      <w:tblPr/>
      <w:tcPr>
        <w:tcBorders>
          <w:top w:val="single" w:sz="8" w:space="0" w:color="17AE92" w:themeColor="accent1"/>
          <w:left w:val="single" w:sz="8" w:space="0" w:color="17AE92" w:themeColor="accent1"/>
          <w:bottom w:val="single" w:sz="8" w:space="0" w:color="17AE92" w:themeColor="accent1"/>
          <w:right w:val="single" w:sz="8" w:space="0" w:color="17AE92" w:themeColor="accent1"/>
          <w:insideV w:val="single" w:sz="8" w:space="0" w:color="17AE92" w:themeColor="accent1"/>
        </w:tcBorders>
        <w:shd w:val="clear" w:color="auto" w:fill="BAF6EA" w:themeFill="accent1" w:themeFillTint="3F"/>
      </w:tcPr>
    </w:tblStylePr>
    <w:tblStylePr w:type="band2Horz">
      <w:tblPr/>
      <w:tcPr>
        <w:tcBorders>
          <w:top w:val="single" w:sz="8" w:space="0" w:color="17AE92" w:themeColor="accent1"/>
          <w:left w:val="single" w:sz="8" w:space="0" w:color="17AE92" w:themeColor="accent1"/>
          <w:bottom w:val="single" w:sz="8" w:space="0" w:color="17AE92" w:themeColor="accent1"/>
          <w:right w:val="single" w:sz="8" w:space="0" w:color="17AE92" w:themeColor="accent1"/>
          <w:insideV w:val="single" w:sz="8" w:space="0" w:color="17AE92" w:themeColor="accent1"/>
        </w:tcBorders>
      </w:tcPr>
    </w:tblStylePr>
  </w:style>
  <w:style w:type="table" w:styleId="HellesRaster-Akzent2">
    <w:name w:val="Light Grid Accent 2"/>
    <w:basedOn w:val="NormaleTabelle"/>
    <w:uiPriority w:val="62"/>
    <w:semiHidden/>
    <w:unhideWhenUsed/>
    <w:rsid w:val="002C2563"/>
    <w:pPr>
      <w:spacing w:after="0" w:line="240" w:lineRule="auto"/>
    </w:pPr>
    <w:tblPr>
      <w:tblStyleRowBandSize w:val="1"/>
      <w:tblStyleColBandSize w:val="1"/>
      <w:tblBorders>
        <w:top w:val="single" w:sz="8" w:space="0" w:color="F7A23F" w:themeColor="accent2"/>
        <w:left w:val="single" w:sz="8" w:space="0" w:color="F7A23F" w:themeColor="accent2"/>
        <w:bottom w:val="single" w:sz="8" w:space="0" w:color="F7A23F" w:themeColor="accent2"/>
        <w:right w:val="single" w:sz="8" w:space="0" w:color="F7A23F" w:themeColor="accent2"/>
        <w:insideH w:val="single" w:sz="8" w:space="0" w:color="F7A23F" w:themeColor="accent2"/>
        <w:insideV w:val="single" w:sz="8" w:space="0" w:color="F7A23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A23F" w:themeColor="accent2"/>
          <w:left w:val="single" w:sz="8" w:space="0" w:color="F7A23F" w:themeColor="accent2"/>
          <w:bottom w:val="single" w:sz="18" w:space="0" w:color="F7A23F" w:themeColor="accent2"/>
          <w:right w:val="single" w:sz="8" w:space="0" w:color="F7A23F" w:themeColor="accent2"/>
          <w:insideH w:val="nil"/>
          <w:insideV w:val="single" w:sz="8" w:space="0" w:color="F7A23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A23F" w:themeColor="accent2"/>
          <w:left w:val="single" w:sz="8" w:space="0" w:color="F7A23F" w:themeColor="accent2"/>
          <w:bottom w:val="single" w:sz="8" w:space="0" w:color="F7A23F" w:themeColor="accent2"/>
          <w:right w:val="single" w:sz="8" w:space="0" w:color="F7A23F" w:themeColor="accent2"/>
          <w:insideH w:val="nil"/>
          <w:insideV w:val="single" w:sz="8" w:space="0" w:color="F7A23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A23F" w:themeColor="accent2"/>
          <w:left w:val="single" w:sz="8" w:space="0" w:color="F7A23F" w:themeColor="accent2"/>
          <w:bottom w:val="single" w:sz="8" w:space="0" w:color="F7A23F" w:themeColor="accent2"/>
          <w:right w:val="single" w:sz="8" w:space="0" w:color="F7A23F" w:themeColor="accent2"/>
        </w:tcBorders>
      </w:tcPr>
    </w:tblStylePr>
    <w:tblStylePr w:type="band1Vert">
      <w:tblPr/>
      <w:tcPr>
        <w:tcBorders>
          <w:top w:val="single" w:sz="8" w:space="0" w:color="F7A23F" w:themeColor="accent2"/>
          <w:left w:val="single" w:sz="8" w:space="0" w:color="F7A23F" w:themeColor="accent2"/>
          <w:bottom w:val="single" w:sz="8" w:space="0" w:color="F7A23F" w:themeColor="accent2"/>
          <w:right w:val="single" w:sz="8" w:space="0" w:color="F7A23F" w:themeColor="accent2"/>
        </w:tcBorders>
        <w:shd w:val="clear" w:color="auto" w:fill="FDE7CF" w:themeFill="accent2" w:themeFillTint="3F"/>
      </w:tcPr>
    </w:tblStylePr>
    <w:tblStylePr w:type="band1Horz">
      <w:tblPr/>
      <w:tcPr>
        <w:tcBorders>
          <w:top w:val="single" w:sz="8" w:space="0" w:color="F7A23F" w:themeColor="accent2"/>
          <w:left w:val="single" w:sz="8" w:space="0" w:color="F7A23F" w:themeColor="accent2"/>
          <w:bottom w:val="single" w:sz="8" w:space="0" w:color="F7A23F" w:themeColor="accent2"/>
          <w:right w:val="single" w:sz="8" w:space="0" w:color="F7A23F" w:themeColor="accent2"/>
          <w:insideV w:val="single" w:sz="8" w:space="0" w:color="F7A23F" w:themeColor="accent2"/>
        </w:tcBorders>
        <w:shd w:val="clear" w:color="auto" w:fill="FDE7CF" w:themeFill="accent2" w:themeFillTint="3F"/>
      </w:tcPr>
    </w:tblStylePr>
    <w:tblStylePr w:type="band2Horz">
      <w:tblPr/>
      <w:tcPr>
        <w:tcBorders>
          <w:top w:val="single" w:sz="8" w:space="0" w:color="F7A23F" w:themeColor="accent2"/>
          <w:left w:val="single" w:sz="8" w:space="0" w:color="F7A23F" w:themeColor="accent2"/>
          <w:bottom w:val="single" w:sz="8" w:space="0" w:color="F7A23F" w:themeColor="accent2"/>
          <w:right w:val="single" w:sz="8" w:space="0" w:color="F7A23F" w:themeColor="accent2"/>
          <w:insideV w:val="single" w:sz="8" w:space="0" w:color="F7A23F" w:themeColor="accent2"/>
        </w:tcBorders>
      </w:tcPr>
    </w:tblStylePr>
  </w:style>
  <w:style w:type="table" w:styleId="HellesRaster-Akzent3">
    <w:name w:val="Light Grid Accent 3"/>
    <w:basedOn w:val="NormaleTabelle"/>
    <w:uiPriority w:val="62"/>
    <w:semiHidden/>
    <w:unhideWhenUsed/>
    <w:rsid w:val="002C2563"/>
    <w:pPr>
      <w:spacing w:after="0" w:line="240" w:lineRule="auto"/>
    </w:pPr>
    <w:tblPr>
      <w:tblStyleRowBandSize w:val="1"/>
      <w:tblStyleColBandSize w:val="1"/>
      <w:tblBorders>
        <w:top w:val="single" w:sz="8" w:space="0" w:color="6F7E84" w:themeColor="accent3"/>
        <w:left w:val="single" w:sz="8" w:space="0" w:color="6F7E84" w:themeColor="accent3"/>
        <w:bottom w:val="single" w:sz="8" w:space="0" w:color="6F7E84" w:themeColor="accent3"/>
        <w:right w:val="single" w:sz="8" w:space="0" w:color="6F7E84" w:themeColor="accent3"/>
        <w:insideH w:val="single" w:sz="8" w:space="0" w:color="6F7E84" w:themeColor="accent3"/>
        <w:insideV w:val="single" w:sz="8" w:space="0" w:color="6F7E8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7E84" w:themeColor="accent3"/>
          <w:left w:val="single" w:sz="8" w:space="0" w:color="6F7E84" w:themeColor="accent3"/>
          <w:bottom w:val="single" w:sz="18" w:space="0" w:color="6F7E84" w:themeColor="accent3"/>
          <w:right w:val="single" w:sz="8" w:space="0" w:color="6F7E84" w:themeColor="accent3"/>
          <w:insideH w:val="nil"/>
          <w:insideV w:val="single" w:sz="8" w:space="0" w:color="6F7E8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7E84" w:themeColor="accent3"/>
          <w:left w:val="single" w:sz="8" w:space="0" w:color="6F7E84" w:themeColor="accent3"/>
          <w:bottom w:val="single" w:sz="8" w:space="0" w:color="6F7E84" w:themeColor="accent3"/>
          <w:right w:val="single" w:sz="8" w:space="0" w:color="6F7E84" w:themeColor="accent3"/>
          <w:insideH w:val="nil"/>
          <w:insideV w:val="single" w:sz="8" w:space="0" w:color="6F7E8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7E84" w:themeColor="accent3"/>
          <w:left w:val="single" w:sz="8" w:space="0" w:color="6F7E84" w:themeColor="accent3"/>
          <w:bottom w:val="single" w:sz="8" w:space="0" w:color="6F7E84" w:themeColor="accent3"/>
          <w:right w:val="single" w:sz="8" w:space="0" w:color="6F7E84" w:themeColor="accent3"/>
        </w:tcBorders>
      </w:tcPr>
    </w:tblStylePr>
    <w:tblStylePr w:type="band1Vert">
      <w:tblPr/>
      <w:tcPr>
        <w:tcBorders>
          <w:top w:val="single" w:sz="8" w:space="0" w:color="6F7E84" w:themeColor="accent3"/>
          <w:left w:val="single" w:sz="8" w:space="0" w:color="6F7E84" w:themeColor="accent3"/>
          <w:bottom w:val="single" w:sz="8" w:space="0" w:color="6F7E84" w:themeColor="accent3"/>
          <w:right w:val="single" w:sz="8" w:space="0" w:color="6F7E84" w:themeColor="accent3"/>
        </w:tcBorders>
        <w:shd w:val="clear" w:color="auto" w:fill="DBDFE1" w:themeFill="accent3" w:themeFillTint="3F"/>
      </w:tcPr>
    </w:tblStylePr>
    <w:tblStylePr w:type="band1Horz">
      <w:tblPr/>
      <w:tcPr>
        <w:tcBorders>
          <w:top w:val="single" w:sz="8" w:space="0" w:color="6F7E84" w:themeColor="accent3"/>
          <w:left w:val="single" w:sz="8" w:space="0" w:color="6F7E84" w:themeColor="accent3"/>
          <w:bottom w:val="single" w:sz="8" w:space="0" w:color="6F7E84" w:themeColor="accent3"/>
          <w:right w:val="single" w:sz="8" w:space="0" w:color="6F7E84" w:themeColor="accent3"/>
          <w:insideV w:val="single" w:sz="8" w:space="0" w:color="6F7E84" w:themeColor="accent3"/>
        </w:tcBorders>
        <w:shd w:val="clear" w:color="auto" w:fill="DBDFE1" w:themeFill="accent3" w:themeFillTint="3F"/>
      </w:tcPr>
    </w:tblStylePr>
    <w:tblStylePr w:type="band2Horz">
      <w:tblPr/>
      <w:tcPr>
        <w:tcBorders>
          <w:top w:val="single" w:sz="8" w:space="0" w:color="6F7E84" w:themeColor="accent3"/>
          <w:left w:val="single" w:sz="8" w:space="0" w:color="6F7E84" w:themeColor="accent3"/>
          <w:bottom w:val="single" w:sz="8" w:space="0" w:color="6F7E84" w:themeColor="accent3"/>
          <w:right w:val="single" w:sz="8" w:space="0" w:color="6F7E84" w:themeColor="accent3"/>
          <w:insideV w:val="single" w:sz="8" w:space="0" w:color="6F7E84" w:themeColor="accent3"/>
        </w:tcBorders>
      </w:tcPr>
    </w:tblStylePr>
  </w:style>
  <w:style w:type="table" w:styleId="HellesRaster-Akzent4">
    <w:name w:val="Light Grid Accent 4"/>
    <w:basedOn w:val="NormaleTabelle"/>
    <w:uiPriority w:val="62"/>
    <w:semiHidden/>
    <w:unhideWhenUsed/>
    <w:rsid w:val="002C2563"/>
    <w:pPr>
      <w:spacing w:after="0" w:line="240" w:lineRule="auto"/>
    </w:pPr>
    <w:tblPr>
      <w:tblStyleRowBandSize w:val="1"/>
      <w:tblStyleColBandSize w:val="1"/>
      <w:tblBorders>
        <w:top w:val="single" w:sz="8" w:space="0" w:color="178DBB" w:themeColor="accent4"/>
        <w:left w:val="single" w:sz="8" w:space="0" w:color="178DBB" w:themeColor="accent4"/>
        <w:bottom w:val="single" w:sz="8" w:space="0" w:color="178DBB" w:themeColor="accent4"/>
        <w:right w:val="single" w:sz="8" w:space="0" w:color="178DBB" w:themeColor="accent4"/>
        <w:insideH w:val="single" w:sz="8" w:space="0" w:color="178DBB" w:themeColor="accent4"/>
        <w:insideV w:val="single" w:sz="8" w:space="0" w:color="178DB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8DBB" w:themeColor="accent4"/>
          <w:left w:val="single" w:sz="8" w:space="0" w:color="178DBB" w:themeColor="accent4"/>
          <w:bottom w:val="single" w:sz="18" w:space="0" w:color="178DBB" w:themeColor="accent4"/>
          <w:right w:val="single" w:sz="8" w:space="0" w:color="178DBB" w:themeColor="accent4"/>
          <w:insideH w:val="nil"/>
          <w:insideV w:val="single" w:sz="8" w:space="0" w:color="178DB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8DBB" w:themeColor="accent4"/>
          <w:left w:val="single" w:sz="8" w:space="0" w:color="178DBB" w:themeColor="accent4"/>
          <w:bottom w:val="single" w:sz="8" w:space="0" w:color="178DBB" w:themeColor="accent4"/>
          <w:right w:val="single" w:sz="8" w:space="0" w:color="178DBB" w:themeColor="accent4"/>
          <w:insideH w:val="nil"/>
          <w:insideV w:val="single" w:sz="8" w:space="0" w:color="178DB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8DBB" w:themeColor="accent4"/>
          <w:left w:val="single" w:sz="8" w:space="0" w:color="178DBB" w:themeColor="accent4"/>
          <w:bottom w:val="single" w:sz="8" w:space="0" w:color="178DBB" w:themeColor="accent4"/>
          <w:right w:val="single" w:sz="8" w:space="0" w:color="178DBB" w:themeColor="accent4"/>
        </w:tcBorders>
      </w:tcPr>
    </w:tblStylePr>
    <w:tblStylePr w:type="band1Vert">
      <w:tblPr/>
      <w:tcPr>
        <w:tcBorders>
          <w:top w:val="single" w:sz="8" w:space="0" w:color="178DBB" w:themeColor="accent4"/>
          <w:left w:val="single" w:sz="8" w:space="0" w:color="178DBB" w:themeColor="accent4"/>
          <w:bottom w:val="single" w:sz="8" w:space="0" w:color="178DBB" w:themeColor="accent4"/>
          <w:right w:val="single" w:sz="8" w:space="0" w:color="178DBB" w:themeColor="accent4"/>
        </w:tcBorders>
        <w:shd w:val="clear" w:color="auto" w:fill="BCE6F7" w:themeFill="accent4" w:themeFillTint="3F"/>
      </w:tcPr>
    </w:tblStylePr>
    <w:tblStylePr w:type="band1Horz">
      <w:tblPr/>
      <w:tcPr>
        <w:tcBorders>
          <w:top w:val="single" w:sz="8" w:space="0" w:color="178DBB" w:themeColor="accent4"/>
          <w:left w:val="single" w:sz="8" w:space="0" w:color="178DBB" w:themeColor="accent4"/>
          <w:bottom w:val="single" w:sz="8" w:space="0" w:color="178DBB" w:themeColor="accent4"/>
          <w:right w:val="single" w:sz="8" w:space="0" w:color="178DBB" w:themeColor="accent4"/>
          <w:insideV w:val="single" w:sz="8" w:space="0" w:color="178DBB" w:themeColor="accent4"/>
        </w:tcBorders>
        <w:shd w:val="clear" w:color="auto" w:fill="BCE6F7" w:themeFill="accent4" w:themeFillTint="3F"/>
      </w:tcPr>
    </w:tblStylePr>
    <w:tblStylePr w:type="band2Horz">
      <w:tblPr/>
      <w:tcPr>
        <w:tcBorders>
          <w:top w:val="single" w:sz="8" w:space="0" w:color="178DBB" w:themeColor="accent4"/>
          <w:left w:val="single" w:sz="8" w:space="0" w:color="178DBB" w:themeColor="accent4"/>
          <w:bottom w:val="single" w:sz="8" w:space="0" w:color="178DBB" w:themeColor="accent4"/>
          <w:right w:val="single" w:sz="8" w:space="0" w:color="178DBB" w:themeColor="accent4"/>
          <w:insideV w:val="single" w:sz="8" w:space="0" w:color="178DBB" w:themeColor="accent4"/>
        </w:tcBorders>
      </w:tcPr>
    </w:tblStylePr>
  </w:style>
  <w:style w:type="table" w:styleId="HellesRaster-Akzent5">
    <w:name w:val="Light Grid Accent 5"/>
    <w:basedOn w:val="NormaleTabelle"/>
    <w:uiPriority w:val="62"/>
    <w:semiHidden/>
    <w:unhideWhenUsed/>
    <w:rsid w:val="002C2563"/>
    <w:pPr>
      <w:spacing w:after="0" w:line="240" w:lineRule="auto"/>
    </w:pPr>
    <w:tblPr>
      <w:tblStyleRowBandSize w:val="1"/>
      <w:tblStyleColBandSize w:val="1"/>
      <w:tblBorders>
        <w:top w:val="single" w:sz="8" w:space="0" w:color="E3584E" w:themeColor="accent5"/>
        <w:left w:val="single" w:sz="8" w:space="0" w:color="E3584E" w:themeColor="accent5"/>
        <w:bottom w:val="single" w:sz="8" w:space="0" w:color="E3584E" w:themeColor="accent5"/>
        <w:right w:val="single" w:sz="8" w:space="0" w:color="E3584E" w:themeColor="accent5"/>
        <w:insideH w:val="single" w:sz="8" w:space="0" w:color="E3584E" w:themeColor="accent5"/>
        <w:insideV w:val="single" w:sz="8" w:space="0" w:color="E3584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584E" w:themeColor="accent5"/>
          <w:left w:val="single" w:sz="8" w:space="0" w:color="E3584E" w:themeColor="accent5"/>
          <w:bottom w:val="single" w:sz="18" w:space="0" w:color="E3584E" w:themeColor="accent5"/>
          <w:right w:val="single" w:sz="8" w:space="0" w:color="E3584E" w:themeColor="accent5"/>
          <w:insideH w:val="nil"/>
          <w:insideV w:val="single" w:sz="8" w:space="0" w:color="E3584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584E" w:themeColor="accent5"/>
          <w:left w:val="single" w:sz="8" w:space="0" w:color="E3584E" w:themeColor="accent5"/>
          <w:bottom w:val="single" w:sz="8" w:space="0" w:color="E3584E" w:themeColor="accent5"/>
          <w:right w:val="single" w:sz="8" w:space="0" w:color="E3584E" w:themeColor="accent5"/>
          <w:insideH w:val="nil"/>
          <w:insideV w:val="single" w:sz="8" w:space="0" w:color="E3584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584E" w:themeColor="accent5"/>
          <w:left w:val="single" w:sz="8" w:space="0" w:color="E3584E" w:themeColor="accent5"/>
          <w:bottom w:val="single" w:sz="8" w:space="0" w:color="E3584E" w:themeColor="accent5"/>
          <w:right w:val="single" w:sz="8" w:space="0" w:color="E3584E" w:themeColor="accent5"/>
        </w:tcBorders>
      </w:tcPr>
    </w:tblStylePr>
    <w:tblStylePr w:type="band1Vert">
      <w:tblPr/>
      <w:tcPr>
        <w:tcBorders>
          <w:top w:val="single" w:sz="8" w:space="0" w:color="E3584E" w:themeColor="accent5"/>
          <w:left w:val="single" w:sz="8" w:space="0" w:color="E3584E" w:themeColor="accent5"/>
          <w:bottom w:val="single" w:sz="8" w:space="0" w:color="E3584E" w:themeColor="accent5"/>
          <w:right w:val="single" w:sz="8" w:space="0" w:color="E3584E" w:themeColor="accent5"/>
        </w:tcBorders>
        <w:shd w:val="clear" w:color="auto" w:fill="F8D5D3" w:themeFill="accent5" w:themeFillTint="3F"/>
      </w:tcPr>
    </w:tblStylePr>
    <w:tblStylePr w:type="band1Horz">
      <w:tblPr/>
      <w:tcPr>
        <w:tcBorders>
          <w:top w:val="single" w:sz="8" w:space="0" w:color="E3584E" w:themeColor="accent5"/>
          <w:left w:val="single" w:sz="8" w:space="0" w:color="E3584E" w:themeColor="accent5"/>
          <w:bottom w:val="single" w:sz="8" w:space="0" w:color="E3584E" w:themeColor="accent5"/>
          <w:right w:val="single" w:sz="8" w:space="0" w:color="E3584E" w:themeColor="accent5"/>
          <w:insideV w:val="single" w:sz="8" w:space="0" w:color="E3584E" w:themeColor="accent5"/>
        </w:tcBorders>
        <w:shd w:val="clear" w:color="auto" w:fill="F8D5D3" w:themeFill="accent5" w:themeFillTint="3F"/>
      </w:tcPr>
    </w:tblStylePr>
    <w:tblStylePr w:type="band2Horz">
      <w:tblPr/>
      <w:tcPr>
        <w:tcBorders>
          <w:top w:val="single" w:sz="8" w:space="0" w:color="E3584E" w:themeColor="accent5"/>
          <w:left w:val="single" w:sz="8" w:space="0" w:color="E3584E" w:themeColor="accent5"/>
          <w:bottom w:val="single" w:sz="8" w:space="0" w:color="E3584E" w:themeColor="accent5"/>
          <w:right w:val="single" w:sz="8" w:space="0" w:color="E3584E" w:themeColor="accent5"/>
          <w:insideV w:val="single" w:sz="8" w:space="0" w:color="E3584E" w:themeColor="accent5"/>
        </w:tcBorders>
      </w:tcPr>
    </w:tblStylePr>
  </w:style>
  <w:style w:type="table" w:styleId="HellesRaster-Akzent6">
    <w:name w:val="Light Grid Accent 6"/>
    <w:basedOn w:val="NormaleTabelle"/>
    <w:uiPriority w:val="62"/>
    <w:semiHidden/>
    <w:unhideWhenUsed/>
    <w:rsid w:val="002C2563"/>
    <w:pPr>
      <w:spacing w:after="0" w:line="240" w:lineRule="auto"/>
    </w:pPr>
    <w:tblPr>
      <w:tblStyleRowBandSize w:val="1"/>
      <w:tblStyleColBandSize w:val="1"/>
      <w:tblBorders>
        <w:top w:val="single" w:sz="8" w:space="0" w:color="6FB344" w:themeColor="accent6"/>
        <w:left w:val="single" w:sz="8" w:space="0" w:color="6FB344" w:themeColor="accent6"/>
        <w:bottom w:val="single" w:sz="8" w:space="0" w:color="6FB344" w:themeColor="accent6"/>
        <w:right w:val="single" w:sz="8" w:space="0" w:color="6FB344" w:themeColor="accent6"/>
        <w:insideH w:val="single" w:sz="8" w:space="0" w:color="6FB344" w:themeColor="accent6"/>
        <w:insideV w:val="single" w:sz="8" w:space="0" w:color="6FB3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B344" w:themeColor="accent6"/>
          <w:left w:val="single" w:sz="8" w:space="0" w:color="6FB344" w:themeColor="accent6"/>
          <w:bottom w:val="single" w:sz="18" w:space="0" w:color="6FB344" w:themeColor="accent6"/>
          <w:right w:val="single" w:sz="8" w:space="0" w:color="6FB344" w:themeColor="accent6"/>
          <w:insideH w:val="nil"/>
          <w:insideV w:val="single" w:sz="8" w:space="0" w:color="6FB3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B344" w:themeColor="accent6"/>
          <w:left w:val="single" w:sz="8" w:space="0" w:color="6FB344" w:themeColor="accent6"/>
          <w:bottom w:val="single" w:sz="8" w:space="0" w:color="6FB344" w:themeColor="accent6"/>
          <w:right w:val="single" w:sz="8" w:space="0" w:color="6FB344" w:themeColor="accent6"/>
          <w:insideH w:val="nil"/>
          <w:insideV w:val="single" w:sz="8" w:space="0" w:color="6FB3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B344" w:themeColor="accent6"/>
          <w:left w:val="single" w:sz="8" w:space="0" w:color="6FB344" w:themeColor="accent6"/>
          <w:bottom w:val="single" w:sz="8" w:space="0" w:color="6FB344" w:themeColor="accent6"/>
          <w:right w:val="single" w:sz="8" w:space="0" w:color="6FB344" w:themeColor="accent6"/>
        </w:tcBorders>
      </w:tcPr>
    </w:tblStylePr>
    <w:tblStylePr w:type="band1Vert">
      <w:tblPr/>
      <w:tcPr>
        <w:tcBorders>
          <w:top w:val="single" w:sz="8" w:space="0" w:color="6FB344" w:themeColor="accent6"/>
          <w:left w:val="single" w:sz="8" w:space="0" w:color="6FB344" w:themeColor="accent6"/>
          <w:bottom w:val="single" w:sz="8" w:space="0" w:color="6FB344" w:themeColor="accent6"/>
          <w:right w:val="single" w:sz="8" w:space="0" w:color="6FB344" w:themeColor="accent6"/>
        </w:tcBorders>
        <w:shd w:val="clear" w:color="auto" w:fill="DBEDCF" w:themeFill="accent6" w:themeFillTint="3F"/>
      </w:tcPr>
    </w:tblStylePr>
    <w:tblStylePr w:type="band1Horz">
      <w:tblPr/>
      <w:tcPr>
        <w:tcBorders>
          <w:top w:val="single" w:sz="8" w:space="0" w:color="6FB344" w:themeColor="accent6"/>
          <w:left w:val="single" w:sz="8" w:space="0" w:color="6FB344" w:themeColor="accent6"/>
          <w:bottom w:val="single" w:sz="8" w:space="0" w:color="6FB344" w:themeColor="accent6"/>
          <w:right w:val="single" w:sz="8" w:space="0" w:color="6FB344" w:themeColor="accent6"/>
          <w:insideV w:val="single" w:sz="8" w:space="0" w:color="6FB344" w:themeColor="accent6"/>
        </w:tcBorders>
        <w:shd w:val="clear" w:color="auto" w:fill="DBEDCF" w:themeFill="accent6" w:themeFillTint="3F"/>
      </w:tcPr>
    </w:tblStylePr>
    <w:tblStylePr w:type="band2Horz">
      <w:tblPr/>
      <w:tcPr>
        <w:tcBorders>
          <w:top w:val="single" w:sz="8" w:space="0" w:color="6FB344" w:themeColor="accent6"/>
          <w:left w:val="single" w:sz="8" w:space="0" w:color="6FB344" w:themeColor="accent6"/>
          <w:bottom w:val="single" w:sz="8" w:space="0" w:color="6FB344" w:themeColor="accent6"/>
          <w:right w:val="single" w:sz="8" w:space="0" w:color="6FB344" w:themeColor="accent6"/>
          <w:insideV w:val="single" w:sz="8" w:space="0" w:color="6FB344" w:themeColor="accent6"/>
        </w:tcBorders>
      </w:tcPr>
    </w:tblStylePr>
  </w:style>
  <w:style w:type="table" w:styleId="HelleListe">
    <w:name w:val="Light List"/>
    <w:basedOn w:val="NormaleTabelle"/>
    <w:uiPriority w:val="61"/>
    <w:semiHidden/>
    <w:unhideWhenUsed/>
    <w:rsid w:val="002C256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semiHidden/>
    <w:unhideWhenUsed/>
    <w:rsid w:val="002C2563"/>
    <w:pPr>
      <w:spacing w:after="0" w:line="240" w:lineRule="auto"/>
    </w:pPr>
    <w:tblPr>
      <w:tblStyleRowBandSize w:val="1"/>
      <w:tblStyleColBandSize w:val="1"/>
      <w:tblBorders>
        <w:top w:val="single" w:sz="8" w:space="0" w:color="17AE92" w:themeColor="accent1"/>
        <w:left w:val="single" w:sz="8" w:space="0" w:color="17AE92" w:themeColor="accent1"/>
        <w:bottom w:val="single" w:sz="8" w:space="0" w:color="17AE92" w:themeColor="accent1"/>
        <w:right w:val="single" w:sz="8" w:space="0" w:color="17AE92" w:themeColor="accent1"/>
      </w:tblBorders>
    </w:tblPr>
    <w:tblStylePr w:type="firstRow">
      <w:pPr>
        <w:spacing w:before="0" w:after="0" w:line="240" w:lineRule="auto"/>
      </w:pPr>
      <w:rPr>
        <w:b/>
        <w:bCs/>
        <w:color w:val="FFFFFF" w:themeColor="background1"/>
      </w:rPr>
      <w:tblPr/>
      <w:tcPr>
        <w:shd w:val="clear" w:color="auto" w:fill="17AE92" w:themeFill="accent1"/>
      </w:tcPr>
    </w:tblStylePr>
    <w:tblStylePr w:type="lastRow">
      <w:pPr>
        <w:spacing w:before="0" w:after="0" w:line="240" w:lineRule="auto"/>
      </w:pPr>
      <w:rPr>
        <w:b/>
        <w:bCs/>
      </w:rPr>
      <w:tblPr/>
      <w:tcPr>
        <w:tcBorders>
          <w:top w:val="double" w:sz="6" w:space="0" w:color="17AE92" w:themeColor="accent1"/>
          <w:left w:val="single" w:sz="8" w:space="0" w:color="17AE92" w:themeColor="accent1"/>
          <w:bottom w:val="single" w:sz="8" w:space="0" w:color="17AE92" w:themeColor="accent1"/>
          <w:right w:val="single" w:sz="8" w:space="0" w:color="17AE92" w:themeColor="accent1"/>
        </w:tcBorders>
      </w:tcPr>
    </w:tblStylePr>
    <w:tblStylePr w:type="firstCol">
      <w:rPr>
        <w:b/>
        <w:bCs/>
      </w:rPr>
    </w:tblStylePr>
    <w:tblStylePr w:type="lastCol">
      <w:rPr>
        <w:b/>
        <w:bCs/>
      </w:rPr>
    </w:tblStylePr>
    <w:tblStylePr w:type="band1Vert">
      <w:tblPr/>
      <w:tcPr>
        <w:tcBorders>
          <w:top w:val="single" w:sz="8" w:space="0" w:color="17AE92" w:themeColor="accent1"/>
          <w:left w:val="single" w:sz="8" w:space="0" w:color="17AE92" w:themeColor="accent1"/>
          <w:bottom w:val="single" w:sz="8" w:space="0" w:color="17AE92" w:themeColor="accent1"/>
          <w:right w:val="single" w:sz="8" w:space="0" w:color="17AE92" w:themeColor="accent1"/>
        </w:tcBorders>
      </w:tcPr>
    </w:tblStylePr>
    <w:tblStylePr w:type="band1Horz">
      <w:tblPr/>
      <w:tcPr>
        <w:tcBorders>
          <w:top w:val="single" w:sz="8" w:space="0" w:color="17AE92" w:themeColor="accent1"/>
          <w:left w:val="single" w:sz="8" w:space="0" w:color="17AE92" w:themeColor="accent1"/>
          <w:bottom w:val="single" w:sz="8" w:space="0" w:color="17AE92" w:themeColor="accent1"/>
          <w:right w:val="single" w:sz="8" w:space="0" w:color="17AE92" w:themeColor="accent1"/>
        </w:tcBorders>
      </w:tcPr>
    </w:tblStylePr>
  </w:style>
  <w:style w:type="table" w:styleId="HelleListe-Akzent2">
    <w:name w:val="Light List Accent 2"/>
    <w:basedOn w:val="NormaleTabelle"/>
    <w:uiPriority w:val="61"/>
    <w:semiHidden/>
    <w:unhideWhenUsed/>
    <w:rsid w:val="002C2563"/>
    <w:pPr>
      <w:spacing w:after="0" w:line="240" w:lineRule="auto"/>
    </w:pPr>
    <w:tblPr>
      <w:tblStyleRowBandSize w:val="1"/>
      <w:tblStyleColBandSize w:val="1"/>
      <w:tblBorders>
        <w:top w:val="single" w:sz="8" w:space="0" w:color="F7A23F" w:themeColor="accent2"/>
        <w:left w:val="single" w:sz="8" w:space="0" w:color="F7A23F" w:themeColor="accent2"/>
        <w:bottom w:val="single" w:sz="8" w:space="0" w:color="F7A23F" w:themeColor="accent2"/>
        <w:right w:val="single" w:sz="8" w:space="0" w:color="F7A23F" w:themeColor="accent2"/>
      </w:tblBorders>
    </w:tblPr>
    <w:tblStylePr w:type="firstRow">
      <w:pPr>
        <w:spacing w:before="0" w:after="0" w:line="240" w:lineRule="auto"/>
      </w:pPr>
      <w:rPr>
        <w:b/>
        <w:bCs/>
        <w:color w:val="FFFFFF" w:themeColor="background1"/>
      </w:rPr>
      <w:tblPr/>
      <w:tcPr>
        <w:shd w:val="clear" w:color="auto" w:fill="F7A23F" w:themeFill="accent2"/>
      </w:tcPr>
    </w:tblStylePr>
    <w:tblStylePr w:type="lastRow">
      <w:pPr>
        <w:spacing w:before="0" w:after="0" w:line="240" w:lineRule="auto"/>
      </w:pPr>
      <w:rPr>
        <w:b/>
        <w:bCs/>
      </w:rPr>
      <w:tblPr/>
      <w:tcPr>
        <w:tcBorders>
          <w:top w:val="double" w:sz="6" w:space="0" w:color="F7A23F" w:themeColor="accent2"/>
          <w:left w:val="single" w:sz="8" w:space="0" w:color="F7A23F" w:themeColor="accent2"/>
          <w:bottom w:val="single" w:sz="8" w:space="0" w:color="F7A23F" w:themeColor="accent2"/>
          <w:right w:val="single" w:sz="8" w:space="0" w:color="F7A23F" w:themeColor="accent2"/>
        </w:tcBorders>
      </w:tcPr>
    </w:tblStylePr>
    <w:tblStylePr w:type="firstCol">
      <w:rPr>
        <w:b/>
        <w:bCs/>
      </w:rPr>
    </w:tblStylePr>
    <w:tblStylePr w:type="lastCol">
      <w:rPr>
        <w:b/>
        <w:bCs/>
      </w:rPr>
    </w:tblStylePr>
    <w:tblStylePr w:type="band1Vert">
      <w:tblPr/>
      <w:tcPr>
        <w:tcBorders>
          <w:top w:val="single" w:sz="8" w:space="0" w:color="F7A23F" w:themeColor="accent2"/>
          <w:left w:val="single" w:sz="8" w:space="0" w:color="F7A23F" w:themeColor="accent2"/>
          <w:bottom w:val="single" w:sz="8" w:space="0" w:color="F7A23F" w:themeColor="accent2"/>
          <w:right w:val="single" w:sz="8" w:space="0" w:color="F7A23F" w:themeColor="accent2"/>
        </w:tcBorders>
      </w:tcPr>
    </w:tblStylePr>
    <w:tblStylePr w:type="band1Horz">
      <w:tblPr/>
      <w:tcPr>
        <w:tcBorders>
          <w:top w:val="single" w:sz="8" w:space="0" w:color="F7A23F" w:themeColor="accent2"/>
          <w:left w:val="single" w:sz="8" w:space="0" w:color="F7A23F" w:themeColor="accent2"/>
          <w:bottom w:val="single" w:sz="8" w:space="0" w:color="F7A23F" w:themeColor="accent2"/>
          <w:right w:val="single" w:sz="8" w:space="0" w:color="F7A23F" w:themeColor="accent2"/>
        </w:tcBorders>
      </w:tcPr>
    </w:tblStylePr>
  </w:style>
  <w:style w:type="table" w:styleId="HelleListe-Akzent3">
    <w:name w:val="Light List Accent 3"/>
    <w:basedOn w:val="NormaleTabelle"/>
    <w:uiPriority w:val="61"/>
    <w:semiHidden/>
    <w:unhideWhenUsed/>
    <w:rsid w:val="002C2563"/>
    <w:pPr>
      <w:spacing w:after="0" w:line="240" w:lineRule="auto"/>
    </w:pPr>
    <w:tblPr>
      <w:tblStyleRowBandSize w:val="1"/>
      <w:tblStyleColBandSize w:val="1"/>
      <w:tblBorders>
        <w:top w:val="single" w:sz="8" w:space="0" w:color="6F7E84" w:themeColor="accent3"/>
        <w:left w:val="single" w:sz="8" w:space="0" w:color="6F7E84" w:themeColor="accent3"/>
        <w:bottom w:val="single" w:sz="8" w:space="0" w:color="6F7E84" w:themeColor="accent3"/>
        <w:right w:val="single" w:sz="8" w:space="0" w:color="6F7E84" w:themeColor="accent3"/>
      </w:tblBorders>
    </w:tblPr>
    <w:tblStylePr w:type="firstRow">
      <w:pPr>
        <w:spacing w:before="0" w:after="0" w:line="240" w:lineRule="auto"/>
      </w:pPr>
      <w:rPr>
        <w:b/>
        <w:bCs/>
        <w:color w:val="FFFFFF" w:themeColor="background1"/>
      </w:rPr>
      <w:tblPr/>
      <w:tcPr>
        <w:shd w:val="clear" w:color="auto" w:fill="6F7E84" w:themeFill="accent3"/>
      </w:tcPr>
    </w:tblStylePr>
    <w:tblStylePr w:type="lastRow">
      <w:pPr>
        <w:spacing w:before="0" w:after="0" w:line="240" w:lineRule="auto"/>
      </w:pPr>
      <w:rPr>
        <w:b/>
        <w:bCs/>
      </w:rPr>
      <w:tblPr/>
      <w:tcPr>
        <w:tcBorders>
          <w:top w:val="double" w:sz="6" w:space="0" w:color="6F7E84" w:themeColor="accent3"/>
          <w:left w:val="single" w:sz="8" w:space="0" w:color="6F7E84" w:themeColor="accent3"/>
          <w:bottom w:val="single" w:sz="8" w:space="0" w:color="6F7E84" w:themeColor="accent3"/>
          <w:right w:val="single" w:sz="8" w:space="0" w:color="6F7E84" w:themeColor="accent3"/>
        </w:tcBorders>
      </w:tcPr>
    </w:tblStylePr>
    <w:tblStylePr w:type="firstCol">
      <w:rPr>
        <w:b/>
        <w:bCs/>
      </w:rPr>
    </w:tblStylePr>
    <w:tblStylePr w:type="lastCol">
      <w:rPr>
        <w:b/>
        <w:bCs/>
      </w:rPr>
    </w:tblStylePr>
    <w:tblStylePr w:type="band1Vert">
      <w:tblPr/>
      <w:tcPr>
        <w:tcBorders>
          <w:top w:val="single" w:sz="8" w:space="0" w:color="6F7E84" w:themeColor="accent3"/>
          <w:left w:val="single" w:sz="8" w:space="0" w:color="6F7E84" w:themeColor="accent3"/>
          <w:bottom w:val="single" w:sz="8" w:space="0" w:color="6F7E84" w:themeColor="accent3"/>
          <w:right w:val="single" w:sz="8" w:space="0" w:color="6F7E84" w:themeColor="accent3"/>
        </w:tcBorders>
      </w:tcPr>
    </w:tblStylePr>
    <w:tblStylePr w:type="band1Horz">
      <w:tblPr/>
      <w:tcPr>
        <w:tcBorders>
          <w:top w:val="single" w:sz="8" w:space="0" w:color="6F7E84" w:themeColor="accent3"/>
          <w:left w:val="single" w:sz="8" w:space="0" w:color="6F7E84" w:themeColor="accent3"/>
          <w:bottom w:val="single" w:sz="8" w:space="0" w:color="6F7E84" w:themeColor="accent3"/>
          <w:right w:val="single" w:sz="8" w:space="0" w:color="6F7E84" w:themeColor="accent3"/>
        </w:tcBorders>
      </w:tcPr>
    </w:tblStylePr>
  </w:style>
  <w:style w:type="table" w:styleId="HelleListe-Akzent4">
    <w:name w:val="Light List Accent 4"/>
    <w:basedOn w:val="NormaleTabelle"/>
    <w:uiPriority w:val="61"/>
    <w:semiHidden/>
    <w:unhideWhenUsed/>
    <w:rsid w:val="002C2563"/>
    <w:pPr>
      <w:spacing w:after="0" w:line="240" w:lineRule="auto"/>
    </w:pPr>
    <w:tblPr>
      <w:tblStyleRowBandSize w:val="1"/>
      <w:tblStyleColBandSize w:val="1"/>
      <w:tblBorders>
        <w:top w:val="single" w:sz="8" w:space="0" w:color="178DBB" w:themeColor="accent4"/>
        <w:left w:val="single" w:sz="8" w:space="0" w:color="178DBB" w:themeColor="accent4"/>
        <w:bottom w:val="single" w:sz="8" w:space="0" w:color="178DBB" w:themeColor="accent4"/>
        <w:right w:val="single" w:sz="8" w:space="0" w:color="178DBB" w:themeColor="accent4"/>
      </w:tblBorders>
    </w:tblPr>
    <w:tblStylePr w:type="firstRow">
      <w:pPr>
        <w:spacing w:before="0" w:after="0" w:line="240" w:lineRule="auto"/>
      </w:pPr>
      <w:rPr>
        <w:b/>
        <w:bCs/>
        <w:color w:val="FFFFFF" w:themeColor="background1"/>
      </w:rPr>
      <w:tblPr/>
      <w:tcPr>
        <w:shd w:val="clear" w:color="auto" w:fill="178DBB" w:themeFill="accent4"/>
      </w:tcPr>
    </w:tblStylePr>
    <w:tblStylePr w:type="lastRow">
      <w:pPr>
        <w:spacing w:before="0" w:after="0" w:line="240" w:lineRule="auto"/>
      </w:pPr>
      <w:rPr>
        <w:b/>
        <w:bCs/>
      </w:rPr>
      <w:tblPr/>
      <w:tcPr>
        <w:tcBorders>
          <w:top w:val="double" w:sz="6" w:space="0" w:color="178DBB" w:themeColor="accent4"/>
          <w:left w:val="single" w:sz="8" w:space="0" w:color="178DBB" w:themeColor="accent4"/>
          <w:bottom w:val="single" w:sz="8" w:space="0" w:color="178DBB" w:themeColor="accent4"/>
          <w:right w:val="single" w:sz="8" w:space="0" w:color="178DBB" w:themeColor="accent4"/>
        </w:tcBorders>
      </w:tcPr>
    </w:tblStylePr>
    <w:tblStylePr w:type="firstCol">
      <w:rPr>
        <w:b/>
        <w:bCs/>
      </w:rPr>
    </w:tblStylePr>
    <w:tblStylePr w:type="lastCol">
      <w:rPr>
        <w:b/>
        <w:bCs/>
      </w:rPr>
    </w:tblStylePr>
    <w:tblStylePr w:type="band1Vert">
      <w:tblPr/>
      <w:tcPr>
        <w:tcBorders>
          <w:top w:val="single" w:sz="8" w:space="0" w:color="178DBB" w:themeColor="accent4"/>
          <w:left w:val="single" w:sz="8" w:space="0" w:color="178DBB" w:themeColor="accent4"/>
          <w:bottom w:val="single" w:sz="8" w:space="0" w:color="178DBB" w:themeColor="accent4"/>
          <w:right w:val="single" w:sz="8" w:space="0" w:color="178DBB" w:themeColor="accent4"/>
        </w:tcBorders>
      </w:tcPr>
    </w:tblStylePr>
    <w:tblStylePr w:type="band1Horz">
      <w:tblPr/>
      <w:tcPr>
        <w:tcBorders>
          <w:top w:val="single" w:sz="8" w:space="0" w:color="178DBB" w:themeColor="accent4"/>
          <w:left w:val="single" w:sz="8" w:space="0" w:color="178DBB" w:themeColor="accent4"/>
          <w:bottom w:val="single" w:sz="8" w:space="0" w:color="178DBB" w:themeColor="accent4"/>
          <w:right w:val="single" w:sz="8" w:space="0" w:color="178DBB" w:themeColor="accent4"/>
        </w:tcBorders>
      </w:tcPr>
    </w:tblStylePr>
  </w:style>
  <w:style w:type="table" w:styleId="HelleListe-Akzent5">
    <w:name w:val="Light List Accent 5"/>
    <w:basedOn w:val="NormaleTabelle"/>
    <w:uiPriority w:val="61"/>
    <w:semiHidden/>
    <w:unhideWhenUsed/>
    <w:rsid w:val="002C2563"/>
    <w:pPr>
      <w:spacing w:after="0" w:line="240" w:lineRule="auto"/>
    </w:pPr>
    <w:tblPr>
      <w:tblStyleRowBandSize w:val="1"/>
      <w:tblStyleColBandSize w:val="1"/>
      <w:tblBorders>
        <w:top w:val="single" w:sz="8" w:space="0" w:color="E3584E" w:themeColor="accent5"/>
        <w:left w:val="single" w:sz="8" w:space="0" w:color="E3584E" w:themeColor="accent5"/>
        <w:bottom w:val="single" w:sz="8" w:space="0" w:color="E3584E" w:themeColor="accent5"/>
        <w:right w:val="single" w:sz="8" w:space="0" w:color="E3584E" w:themeColor="accent5"/>
      </w:tblBorders>
    </w:tblPr>
    <w:tblStylePr w:type="firstRow">
      <w:pPr>
        <w:spacing w:before="0" w:after="0" w:line="240" w:lineRule="auto"/>
      </w:pPr>
      <w:rPr>
        <w:b/>
        <w:bCs/>
        <w:color w:val="FFFFFF" w:themeColor="background1"/>
      </w:rPr>
      <w:tblPr/>
      <w:tcPr>
        <w:shd w:val="clear" w:color="auto" w:fill="E3584E" w:themeFill="accent5"/>
      </w:tcPr>
    </w:tblStylePr>
    <w:tblStylePr w:type="lastRow">
      <w:pPr>
        <w:spacing w:before="0" w:after="0" w:line="240" w:lineRule="auto"/>
      </w:pPr>
      <w:rPr>
        <w:b/>
        <w:bCs/>
      </w:rPr>
      <w:tblPr/>
      <w:tcPr>
        <w:tcBorders>
          <w:top w:val="double" w:sz="6" w:space="0" w:color="E3584E" w:themeColor="accent5"/>
          <w:left w:val="single" w:sz="8" w:space="0" w:color="E3584E" w:themeColor="accent5"/>
          <w:bottom w:val="single" w:sz="8" w:space="0" w:color="E3584E" w:themeColor="accent5"/>
          <w:right w:val="single" w:sz="8" w:space="0" w:color="E3584E" w:themeColor="accent5"/>
        </w:tcBorders>
      </w:tcPr>
    </w:tblStylePr>
    <w:tblStylePr w:type="firstCol">
      <w:rPr>
        <w:b/>
        <w:bCs/>
      </w:rPr>
    </w:tblStylePr>
    <w:tblStylePr w:type="lastCol">
      <w:rPr>
        <w:b/>
        <w:bCs/>
      </w:rPr>
    </w:tblStylePr>
    <w:tblStylePr w:type="band1Vert">
      <w:tblPr/>
      <w:tcPr>
        <w:tcBorders>
          <w:top w:val="single" w:sz="8" w:space="0" w:color="E3584E" w:themeColor="accent5"/>
          <w:left w:val="single" w:sz="8" w:space="0" w:color="E3584E" w:themeColor="accent5"/>
          <w:bottom w:val="single" w:sz="8" w:space="0" w:color="E3584E" w:themeColor="accent5"/>
          <w:right w:val="single" w:sz="8" w:space="0" w:color="E3584E" w:themeColor="accent5"/>
        </w:tcBorders>
      </w:tcPr>
    </w:tblStylePr>
    <w:tblStylePr w:type="band1Horz">
      <w:tblPr/>
      <w:tcPr>
        <w:tcBorders>
          <w:top w:val="single" w:sz="8" w:space="0" w:color="E3584E" w:themeColor="accent5"/>
          <w:left w:val="single" w:sz="8" w:space="0" w:color="E3584E" w:themeColor="accent5"/>
          <w:bottom w:val="single" w:sz="8" w:space="0" w:color="E3584E" w:themeColor="accent5"/>
          <w:right w:val="single" w:sz="8" w:space="0" w:color="E3584E" w:themeColor="accent5"/>
        </w:tcBorders>
      </w:tcPr>
    </w:tblStylePr>
  </w:style>
  <w:style w:type="table" w:styleId="HelleListe-Akzent6">
    <w:name w:val="Light List Accent 6"/>
    <w:basedOn w:val="NormaleTabelle"/>
    <w:uiPriority w:val="61"/>
    <w:semiHidden/>
    <w:unhideWhenUsed/>
    <w:rsid w:val="002C2563"/>
    <w:pPr>
      <w:spacing w:after="0" w:line="240" w:lineRule="auto"/>
    </w:pPr>
    <w:tblPr>
      <w:tblStyleRowBandSize w:val="1"/>
      <w:tblStyleColBandSize w:val="1"/>
      <w:tblBorders>
        <w:top w:val="single" w:sz="8" w:space="0" w:color="6FB344" w:themeColor="accent6"/>
        <w:left w:val="single" w:sz="8" w:space="0" w:color="6FB344" w:themeColor="accent6"/>
        <w:bottom w:val="single" w:sz="8" w:space="0" w:color="6FB344" w:themeColor="accent6"/>
        <w:right w:val="single" w:sz="8" w:space="0" w:color="6FB344" w:themeColor="accent6"/>
      </w:tblBorders>
    </w:tblPr>
    <w:tblStylePr w:type="firstRow">
      <w:pPr>
        <w:spacing w:before="0" w:after="0" w:line="240" w:lineRule="auto"/>
      </w:pPr>
      <w:rPr>
        <w:b/>
        <w:bCs/>
        <w:color w:val="FFFFFF" w:themeColor="background1"/>
      </w:rPr>
      <w:tblPr/>
      <w:tcPr>
        <w:shd w:val="clear" w:color="auto" w:fill="6FB344" w:themeFill="accent6"/>
      </w:tcPr>
    </w:tblStylePr>
    <w:tblStylePr w:type="lastRow">
      <w:pPr>
        <w:spacing w:before="0" w:after="0" w:line="240" w:lineRule="auto"/>
      </w:pPr>
      <w:rPr>
        <w:b/>
        <w:bCs/>
      </w:rPr>
      <w:tblPr/>
      <w:tcPr>
        <w:tcBorders>
          <w:top w:val="double" w:sz="6" w:space="0" w:color="6FB344" w:themeColor="accent6"/>
          <w:left w:val="single" w:sz="8" w:space="0" w:color="6FB344" w:themeColor="accent6"/>
          <w:bottom w:val="single" w:sz="8" w:space="0" w:color="6FB344" w:themeColor="accent6"/>
          <w:right w:val="single" w:sz="8" w:space="0" w:color="6FB344" w:themeColor="accent6"/>
        </w:tcBorders>
      </w:tcPr>
    </w:tblStylePr>
    <w:tblStylePr w:type="firstCol">
      <w:rPr>
        <w:b/>
        <w:bCs/>
      </w:rPr>
    </w:tblStylePr>
    <w:tblStylePr w:type="lastCol">
      <w:rPr>
        <w:b/>
        <w:bCs/>
      </w:rPr>
    </w:tblStylePr>
    <w:tblStylePr w:type="band1Vert">
      <w:tblPr/>
      <w:tcPr>
        <w:tcBorders>
          <w:top w:val="single" w:sz="8" w:space="0" w:color="6FB344" w:themeColor="accent6"/>
          <w:left w:val="single" w:sz="8" w:space="0" w:color="6FB344" w:themeColor="accent6"/>
          <w:bottom w:val="single" w:sz="8" w:space="0" w:color="6FB344" w:themeColor="accent6"/>
          <w:right w:val="single" w:sz="8" w:space="0" w:color="6FB344" w:themeColor="accent6"/>
        </w:tcBorders>
      </w:tcPr>
    </w:tblStylePr>
    <w:tblStylePr w:type="band1Horz">
      <w:tblPr/>
      <w:tcPr>
        <w:tcBorders>
          <w:top w:val="single" w:sz="8" w:space="0" w:color="6FB344" w:themeColor="accent6"/>
          <w:left w:val="single" w:sz="8" w:space="0" w:color="6FB344" w:themeColor="accent6"/>
          <w:bottom w:val="single" w:sz="8" w:space="0" w:color="6FB344" w:themeColor="accent6"/>
          <w:right w:val="single" w:sz="8" w:space="0" w:color="6FB344" w:themeColor="accent6"/>
        </w:tcBorders>
      </w:tcPr>
    </w:tblStylePr>
  </w:style>
  <w:style w:type="table" w:styleId="HelleSchattierung">
    <w:name w:val="Light Shading"/>
    <w:basedOn w:val="NormaleTabelle"/>
    <w:uiPriority w:val="60"/>
    <w:semiHidden/>
    <w:unhideWhenUsed/>
    <w:rsid w:val="002C256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semiHidden/>
    <w:unhideWhenUsed/>
    <w:rsid w:val="002C2563"/>
    <w:pPr>
      <w:spacing w:after="0" w:line="240" w:lineRule="auto"/>
    </w:pPr>
    <w:rPr>
      <w:color w:val="11826C" w:themeColor="accent1" w:themeShade="BF"/>
    </w:rPr>
    <w:tblPr>
      <w:tblStyleRowBandSize w:val="1"/>
      <w:tblStyleColBandSize w:val="1"/>
      <w:tblBorders>
        <w:top w:val="single" w:sz="8" w:space="0" w:color="17AE92" w:themeColor="accent1"/>
        <w:bottom w:val="single" w:sz="8" w:space="0" w:color="17AE92" w:themeColor="accent1"/>
      </w:tblBorders>
    </w:tblPr>
    <w:tblStylePr w:type="firstRow">
      <w:pPr>
        <w:spacing w:before="0" w:after="0" w:line="240" w:lineRule="auto"/>
      </w:pPr>
      <w:rPr>
        <w:b/>
        <w:bCs/>
      </w:rPr>
      <w:tblPr/>
      <w:tcPr>
        <w:tcBorders>
          <w:top w:val="single" w:sz="8" w:space="0" w:color="17AE92" w:themeColor="accent1"/>
          <w:left w:val="nil"/>
          <w:bottom w:val="single" w:sz="8" w:space="0" w:color="17AE92" w:themeColor="accent1"/>
          <w:right w:val="nil"/>
          <w:insideH w:val="nil"/>
          <w:insideV w:val="nil"/>
        </w:tcBorders>
      </w:tcPr>
    </w:tblStylePr>
    <w:tblStylePr w:type="lastRow">
      <w:pPr>
        <w:spacing w:before="0" w:after="0" w:line="240" w:lineRule="auto"/>
      </w:pPr>
      <w:rPr>
        <w:b/>
        <w:bCs/>
      </w:rPr>
      <w:tblPr/>
      <w:tcPr>
        <w:tcBorders>
          <w:top w:val="single" w:sz="8" w:space="0" w:color="17AE92" w:themeColor="accent1"/>
          <w:left w:val="nil"/>
          <w:bottom w:val="single" w:sz="8" w:space="0" w:color="17AE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F6EA" w:themeFill="accent1" w:themeFillTint="3F"/>
      </w:tcPr>
    </w:tblStylePr>
    <w:tblStylePr w:type="band1Horz">
      <w:tblPr/>
      <w:tcPr>
        <w:tcBorders>
          <w:left w:val="nil"/>
          <w:right w:val="nil"/>
          <w:insideH w:val="nil"/>
          <w:insideV w:val="nil"/>
        </w:tcBorders>
        <w:shd w:val="clear" w:color="auto" w:fill="BAF6EA" w:themeFill="accent1" w:themeFillTint="3F"/>
      </w:tcPr>
    </w:tblStylePr>
  </w:style>
  <w:style w:type="table" w:styleId="HelleSchattierung-Akzent2">
    <w:name w:val="Light Shading Accent 2"/>
    <w:basedOn w:val="NormaleTabelle"/>
    <w:uiPriority w:val="60"/>
    <w:semiHidden/>
    <w:unhideWhenUsed/>
    <w:rsid w:val="002C2563"/>
    <w:pPr>
      <w:spacing w:after="0" w:line="240" w:lineRule="auto"/>
    </w:pPr>
    <w:rPr>
      <w:color w:val="DE7B09" w:themeColor="accent2" w:themeShade="BF"/>
    </w:rPr>
    <w:tblPr>
      <w:tblStyleRowBandSize w:val="1"/>
      <w:tblStyleColBandSize w:val="1"/>
      <w:tblBorders>
        <w:top w:val="single" w:sz="8" w:space="0" w:color="F7A23F" w:themeColor="accent2"/>
        <w:bottom w:val="single" w:sz="8" w:space="0" w:color="F7A23F" w:themeColor="accent2"/>
      </w:tblBorders>
    </w:tblPr>
    <w:tblStylePr w:type="firstRow">
      <w:pPr>
        <w:spacing w:before="0" w:after="0" w:line="240" w:lineRule="auto"/>
      </w:pPr>
      <w:rPr>
        <w:b/>
        <w:bCs/>
      </w:rPr>
      <w:tblPr/>
      <w:tcPr>
        <w:tcBorders>
          <w:top w:val="single" w:sz="8" w:space="0" w:color="F7A23F" w:themeColor="accent2"/>
          <w:left w:val="nil"/>
          <w:bottom w:val="single" w:sz="8" w:space="0" w:color="F7A23F" w:themeColor="accent2"/>
          <w:right w:val="nil"/>
          <w:insideH w:val="nil"/>
          <w:insideV w:val="nil"/>
        </w:tcBorders>
      </w:tcPr>
    </w:tblStylePr>
    <w:tblStylePr w:type="lastRow">
      <w:pPr>
        <w:spacing w:before="0" w:after="0" w:line="240" w:lineRule="auto"/>
      </w:pPr>
      <w:rPr>
        <w:b/>
        <w:bCs/>
      </w:rPr>
      <w:tblPr/>
      <w:tcPr>
        <w:tcBorders>
          <w:top w:val="single" w:sz="8" w:space="0" w:color="F7A23F" w:themeColor="accent2"/>
          <w:left w:val="nil"/>
          <w:bottom w:val="single" w:sz="8" w:space="0" w:color="F7A23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7CF" w:themeFill="accent2" w:themeFillTint="3F"/>
      </w:tcPr>
    </w:tblStylePr>
    <w:tblStylePr w:type="band1Horz">
      <w:tblPr/>
      <w:tcPr>
        <w:tcBorders>
          <w:left w:val="nil"/>
          <w:right w:val="nil"/>
          <w:insideH w:val="nil"/>
          <w:insideV w:val="nil"/>
        </w:tcBorders>
        <w:shd w:val="clear" w:color="auto" w:fill="FDE7CF" w:themeFill="accent2" w:themeFillTint="3F"/>
      </w:tcPr>
    </w:tblStylePr>
  </w:style>
  <w:style w:type="table" w:styleId="HelleSchattierung-Akzent3">
    <w:name w:val="Light Shading Accent 3"/>
    <w:basedOn w:val="NormaleTabelle"/>
    <w:uiPriority w:val="60"/>
    <w:semiHidden/>
    <w:unhideWhenUsed/>
    <w:rsid w:val="002C2563"/>
    <w:pPr>
      <w:spacing w:after="0" w:line="240" w:lineRule="auto"/>
    </w:pPr>
    <w:rPr>
      <w:color w:val="535E62" w:themeColor="accent3" w:themeShade="BF"/>
    </w:rPr>
    <w:tblPr>
      <w:tblStyleRowBandSize w:val="1"/>
      <w:tblStyleColBandSize w:val="1"/>
      <w:tblBorders>
        <w:top w:val="single" w:sz="8" w:space="0" w:color="6F7E84" w:themeColor="accent3"/>
        <w:bottom w:val="single" w:sz="8" w:space="0" w:color="6F7E84" w:themeColor="accent3"/>
      </w:tblBorders>
    </w:tblPr>
    <w:tblStylePr w:type="firstRow">
      <w:pPr>
        <w:spacing w:before="0" w:after="0" w:line="240" w:lineRule="auto"/>
      </w:pPr>
      <w:rPr>
        <w:b/>
        <w:bCs/>
      </w:rPr>
      <w:tblPr/>
      <w:tcPr>
        <w:tcBorders>
          <w:top w:val="single" w:sz="8" w:space="0" w:color="6F7E84" w:themeColor="accent3"/>
          <w:left w:val="nil"/>
          <w:bottom w:val="single" w:sz="8" w:space="0" w:color="6F7E84" w:themeColor="accent3"/>
          <w:right w:val="nil"/>
          <w:insideH w:val="nil"/>
          <w:insideV w:val="nil"/>
        </w:tcBorders>
      </w:tcPr>
    </w:tblStylePr>
    <w:tblStylePr w:type="lastRow">
      <w:pPr>
        <w:spacing w:before="0" w:after="0" w:line="240" w:lineRule="auto"/>
      </w:pPr>
      <w:rPr>
        <w:b/>
        <w:bCs/>
      </w:rPr>
      <w:tblPr/>
      <w:tcPr>
        <w:tcBorders>
          <w:top w:val="single" w:sz="8" w:space="0" w:color="6F7E84" w:themeColor="accent3"/>
          <w:left w:val="nil"/>
          <w:bottom w:val="single" w:sz="8" w:space="0" w:color="6F7E8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DFE1" w:themeFill="accent3" w:themeFillTint="3F"/>
      </w:tcPr>
    </w:tblStylePr>
    <w:tblStylePr w:type="band1Horz">
      <w:tblPr/>
      <w:tcPr>
        <w:tcBorders>
          <w:left w:val="nil"/>
          <w:right w:val="nil"/>
          <w:insideH w:val="nil"/>
          <w:insideV w:val="nil"/>
        </w:tcBorders>
        <w:shd w:val="clear" w:color="auto" w:fill="DBDFE1" w:themeFill="accent3" w:themeFillTint="3F"/>
      </w:tcPr>
    </w:tblStylePr>
  </w:style>
  <w:style w:type="table" w:styleId="HelleSchattierung-Akzent4">
    <w:name w:val="Light Shading Accent 4"/>
    <w:basedOn w:val="NormaleTabelle"/>
    <w:uiPriority w:val="60"/>
    <w:semiHidden/>
    <w:unhideWhenUsed/>
    <w:rsid w:val="002C2563"/>
    <w:pPr>
      <w:spacing w:after="0" w:line="240" w:lineRule="auto"/>
    </w:pPr>
    <w:rPr>
      <w:color w:val="11698B" w:themeColor="accent4" w:themeShade="BF"/>
    </w:rPr>
    <w:tblPr>
      <w:tblStyleRowBandSize w:val="1"/>
      <w:tblStyleColBandSize w:val="1"/>
      <w:tblBorders>
        <w:top w:val="single" w:sz="8" w:space="0" w:color="178DBB" w:themeColor="accent4"/>
        <w:bottom w:val="single" w:sz="8" w:space="0" w:color="178DBB" w:themeColor="accent4"/>
      </w:tblBorders>
    </w:tblPr>
    <w:tblStylePr w:type="firstRow">
      <w:pPr>
        <w:spacing w:before="0" w:after="0" w:line="240" w:lineRule="auto"/>
      </w:pPr>
      <w:rPr>
        <w:b/>
        <w:bCs/>
      </w:rPr>
      <w:tblPr/>
      <w:tcPr>
        <w:tcBorders>
          <w:top w:val="single" w:sz="8" w:space="0" w:color="178DBB" w:themeColor="accent4"/>
          <w:left w:val="nil"/>
          <w:bottom w:val="single" w:sz="8" w:space="0" w:color="178DBB" w:themeColor="accent4"/>
          <w:right w:val="nil"/>
          <w:insideH w:val="nil"/>
          <w:insideV w:val="nil"/>
        </w:tcBorders>
      </w:tcPr>
    </w:tblStylePr>
    <w:tblStylePr w:type="lastRow">
      <w:pPr>
        <w:spacing w:before="0" w:after="0" w:line="240" w:lineRule="auto"/>
      </w:pPr>
      <w:rPr>
        <w:b/>
        <w:bCs/>
      </w:rPr>
      <w:tblPr/>
      <w:tcPr>
        <w:tcBorders>
          <w:top w:val="single" w:sz="8" w:space="0" w:color="178DBB" w:themeColor="accent4"/>
          <w:left w:val="nil"/>
          <w:bottom w:val="single" w:sz="8" w:space="0" w:color="178DB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6F7" w:themeFill="accent4" w:themeFillTint="3F"/>
      </w:tcPr>
    </w:tblStylePr>
    <w:tblStylePr w:type="band1Horz">
      <w:tblPr/>
      <w:tcPr>
        <w:tcBorders>
          <w:left w:val="nil"/>
          <w:right w:val="nil"/>
          <w:insideH w:val="nil"/>
          <w:insideV w:val="nil"/>
        </w:tcBorders>
        <w:shd w:val="clear" w:color="auto" w:fill="BCE6F7" w:themeFill="accent4" w:themeFillTint="3F"/>
      </w:tcPr>
    </w:tblStylePr>
  </w:style>
  <w:style w:type="table" w:styleId="HelleSchattierung-Akzent5">
    <w:name w:val="Light Shading Accent 5"/>
    <w:basedOn w:val="NormaleTabelle"/>
    <w:uiPriority w:val="60"/>
    <w:semiHidden/>
    <w:unhideWhenUsed/>
    <w:rsid w:val="002C2563"/>
    <w:pPr>
      <w:spacing w:after="0" w:line="240" w:lineRule="auto"/>
    </w:pPr>
    <w:rPr>
      <w:color w:val="C52A1F" w:themeColor="accent5" w:themeShade="BF"/>
    </w:rPr>
    <w:tblPr>
      <w:tblStyleRowBandSize w:val="1"/>
      <w:tblStyleColBandSize w:val="1"/>
      <w:tblBorders>
        <w:top w:val="single" w:sz="8" w:space="0" w:color="E3584E" w:themeColor="accent5"/>
        <w:bottom w:val="single" w:sz="8" w:space="0" w:color="E3584E" w:themeColor="accent5"/>
      </w:tblBorders>
    </w:tblPr>
    <w:tblStylePr w:type="firstRow">
      <w:pPr>
        <w:spacing w:before="0" w:after="0" w:line="240" w:lineRule="auto"/>
      </w:pPr>
      <w:rPr>
        <w:b/>
        <w:bCs/>
      </w:rPr>
      <w:tblPr/>
      <w:tcPr>
        <w:tcBorders>
          <w:top w:val="single" w:sz="8" w:space="0" w:color="E3584E" w:themeColor="accent5"/>
          <w:left w:val="nil"/>
          <w:bottom w:val="single" w:sz="8" w:space="0" w:color="E3584E" w:themeColor="accent5"/>
          <w:right w:val="nil"/>
          <w:insideH w:val="nil"/>
          <w:insideV w:val="nil"/>
        </w:tcBorders>
      </w:tcPr>
    </w:tblStylePr>
    <w:tblStylePr w:type="lastRow">
      <w:pPr>
        <w:spacing w:before="0" w:after="0" w:line="240" w:lineRule="auto"/>
      </w:pPr>
      <w:rPr>
        <w:b/>
        <w:bCs/>
      </w:rPr>
      <w:tblPr/>
      <w:tcPr>
        <w:tcBorders>
          <w:top w:val="single" w:sz="8" w:space="0" w:color="E3584E" w:themeColor="accent5"/>
          <w:left w:val="nil"/>
          <w:bottom w:val="single" w:sz="8" w:space="0" w:color="E3584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5D3" w:themeFill="accent5" w:themeFillTint="3F"/>
      </w:tcPr>
    </w:tblStylePr>
    <w:tblStylePr w:type="band1Horz">
      <w:tblPr/>
      <w:tcPr>
        <w:tcBorders>
          <w:left w:val="nil"/>
          <w:right w:val="nil"/>
          <w:insideH w:val="nil"/>
          <w:insideV w:val="nil"/>
        </w:tcBorders>
        <w:shd w:val="clear" w:color="auto" w:fill="F8D5D3" w:themeFill="accent5" w:themeFillTint="3F"/>
      </w:tcPr>
    </w:tblStylePr>
  </w:style>
  <w:style w:type="table" w:styleId="HelleSchattierung-Akzent6">
    <w:name w:val="Light Shading Accent 6"/>
    <w:basedOn w:val="NormaleTabelle"/>
    <w:uiPriority w:val="60"/>
    <w:semiHidden/>
    <w:unhideWhenUsed/>
    <w:rsid w:val="002C2563"/>
    <w:pPr>
      <w:spacing w:after="0" w:line="240" w:lineRule="auto"/>
    </w:pPr>
    <w:rPr>
      <w:color w:val="528633" w:themeColor="accent6" w:themeShade="BF"/>
    </w:rPr>
    <w:tblPr>
      <w:tblStyleRowBandSize w:val="1"/>
      <w:tblStyleColBandSize w:val="1"/>
      <w:tblBorders>
        <w:top w:val="single" w:sz="8" w:space="0" w:color="6FB344" w:themeColor="accent6"/>
        <w:bottom w:val="single" w:sz="8" w:space="0" w:color="6FB344" w:themeColor="accent6"/>
      </w:tblBorders>
    </w:tblPr>
    <w:tblStylePr w:type="firstRow">
      <w:pPr>
        <w:spacing w:before="0" w:after="0" w:line="240" w:lineRule="auto"/>
      </w:pPr>
      <w:rPr>
        <w:b/>
        <w:bCs/>
      </w:rPr>
      <w:tblPr/>
      <w:tcPr>
        <w:tcBorders>
          <w:top w:val="single" w:sz="8" w:space="0" w:color="6FB344" w:themeColor="accent6"/>
          <w:left w:val="nil"/>
          <w:bottom w:val="single" w:sz="8" w:space="0" w:color="6FB344" w:themeColor="accent6"/>
          <w:right w:val="nil"/>
          <w:insideH w:val="nil"/>
          <w:insideV w:val="nil"/>
        </w:tcBorders>
      </w:tcPr>
    </w:tblStylePr>
    <w:tblStylePr w:type="lastRow">
      <w:pPr>
        <w:spacing w:before="0" w:after="0" w:line="240" w:lineRule="auto"/>
      </w:pPr>
      <w:rPr>
        <w:b/>
        <w:bCs/>
      </w:rPr>
      <w:tblPr/>
      <w:tcPr>
        <w:tcBorders>
          <w:top w:val="single" w:sz="8" w:space="0" w:color="6FB344" w:themeColor="accent6"/>
          <w:left w:val="nil"/>
          <w:bottom w:val="single" w:sz="8" w:space="0" w:color="6FB3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DCF" w:themeFill="accent6" w:themeFillTint="3F"/>
      </w:tcPr>
    </w:tblStylePr>
    <w:tblStylePr w:type="band1Horz">
      <w:tblPr/>
      <w:tcPr>
        <w:tcBorders>
          <w:left w:val="nil"/>
          <w:right w:val="nil"/>
          <w:insideH w:val="nil"/>
          <w:insideV w:val="nil"/>
        </w:tcBorders>
        <w:shd w:val="clear" w:color="auto" w:fill="DBEDCF" w:themeFill="accent6" w:themeFillTint="3F"/>
      </w:tcPr>
    </w:tblStylePr>
  </w:style>
  <w:style w:type="character" w:styleId="Zeilennummer">
    <w:name w:val="line number"/>
    <w:basedOn w:val="Absatz-Standardschriftart"/>
    <w:uiPriority w:val="99"/>
    <w:semiHidden/>
    <w:unhideWhenUsed/>
    <w:rsid w:val="002C2563"/>
  </w:style>
  <w:style w:type="paragraph" w:styleId="Liste">
    <w:name w:val="List"/>
    <w:basedOn w:val="Standard"/>
    <w:uiPriority w:val="99"/>
    <w:semiHidden/>
    <w:unhideWhenUsed/>
    <w:rsid w:val="002C2563"/>
    <w:pPr>
      <w:ind w:left="360" w:hanging="360"/>
      <w:contextualSpacing/>
    </w:pPr>
  </w:style>
  <w:style w:type="paragraph" w:styleId="Liste2">
    <w:name w:val="List 2"/>
    <w:basedOn w:val="Standard"/>
    <w:uiPriority w:val="99"/>
    <w:semiHidden/>
    <w:unhideWhenUsed/>
    <w:rsid w:val="002C2563"/>
    <w:pPr>
      <w:ind w:left="720" w:hanging="360"/>
      <w:contextualSpacing/>
    </w:pPr>
  </w:style>
  <w:style w:type="paragraph" w:styleId="Liste3">
    <w:name w:val="List 3"/>
    <w:basedOn w:val="Standard"/>
    <w:uiPriority w:val="99"/>
    <w:semiHidden/>
    <w:unhideWhenUsed/>
    <w:rsid w:val="002C2563"/>
    <w:pPr>
      <w:ind w:left="1080" w:hanging="360"/>
      <w:contextualSpacing/>
    </w:pPr>
  </w:style>
  <w:style w:type="paragraph" w:styleId="Liste4">
    <w:name w:val="List 4"/>
    <w:basedOn w:val="Standard"/>
    <w:uiPriority w:val="99"/>
    <w:semiHidden/>
    <w:unhideWhenUsed/>
    <w:rsid w:val="002C2563"/>
    <w:pPr>
      <w:ind w:left="1440" w:hanging="360"/>
      <w:contextualSpacing/>
    </w:pPr>
  </w:style>
  <w:style w:type="paragraph" w:styleId="Liste5">
    <w:name w:val="List 5"/>
    <w:basedOn w:val="Standard"/>
    <w:uiPriority w:val="99"/>
    <w:semiHidden/>
    <w:unhideWhenUsed/>
    <w:rsid w:val="002C2563"/>
    <w:pPr>
      <w:ind w:left="1800" w:hanging="360"/>
      <w:contextualSpacing/>
    </w:pPr>
  </w:style>
  <w:style w:type="paragraph" w:styleId="Aufzhlungszeichen">
    <w:name w:val="List Bullet"/>
    <w:basedOn w:val="Standard"/>
    <w:uiPriority w:val="99"/>
    <w:semiHidden/>
    <w:unhideWhenUsed/>
    <w:rsid w:val="002C2563"/>
    <w:pPr>
      <w:numPr>
        <w:numId w:val="1"/>
      </w:numPr>
      <w:contextualSpacing/>
    </w:pPr>
  </w:style>
  <w:style w:type="paragraph" w:styleId="Aufzhlungszeichen2">
    <w:name w:val="List Bullet 2"/>
    <w:basedOn w:val="Standard"/>
    <w:uiPriority w:val="99"/>
    <w:semiHidden/>
    <w:unhideWhenUsed/>
    <w:rsid w:val="002C2563"/>
    <w:pPr>
      <w:numPr>
        <w:numId w:val="2"/>
      </w:numPr>
      <w:contextualSpacing/>
    </w:pPr>
  </w:style>
  <w:style w:type="paragraph" w:styleId="Aufzhlungszeichen3">
    <w:name w:val="List Bullet 3"/>
    <w:basedOn w:val="Standard"/>
    <w:uiPriority w:val="99"/>
    <w:semiHidden/>
    <w:unhideWhenUsed/>
    <w:rsid w:val="002C2563"/>
    <w:pPr>
      <w:numPr>
        <w:numId w:val="3"/>
      </w:numPr>
      <w:contextualSpacing/>
    </w:pPr>
  </w:style>
  <w:style w:type="paragraph" w:styleId="Aufzhlungszeichen4">
    <w:name w:val="List Bullet 4"/>
    <w:basedOn w:val="Standard"/>
    <w:uiPriority w:val="99"/>
    <w:semiHidden/>
    <w:unhideWhenUsed/>
    <w:rsid w:val="002C2563"/>
    <w:pPr>
      <w:numPr>
        <w:numId w:val="4"/>
      </w:numPr>
      <w:contextualSpacing/>
    </w:pPr>
  </w:style>
  <w:style w:type="paragraph" w:styleId="Aufzhlungszeichen5">
    <w:name w:val="List Bullet 5"/>
    <w:basedOn w:val="Standard"/>
    <w:uiPriority w:val="99"/>
    <w:semiHidden/>
    <w:unhideWhenUsed/>
    <w:rsid w:val="002C2563"/>
    <w:pPr>
      <w:numPr>
        <w:numId w:val="5"/>
      </w:numPr>
      <w:contextualSpacing/>
    </w:pPr>
  </w:style>
  <w:style w:type="paragraph" w:styleId="Listenfortsetzung">
    <w:name w:val="List Continue"/>
    <w:basedOn w:val="Standard"/>
    <w:uiPriority w:val="99"/>
    <w:semiHidden/>
    <w:unhideWhenUsed/>
    <w:rsid w:val="002C2563"/>
    <w:pPr>
      <w:spacing w:after="120"/>
      <w:ind w:left="360"/>
      <w:contextualSpacing/>
    </w:pPr>
  </w:style>
  <w:style w:type="paragraph" w:styleId="Listenfortsetzung2">
    <w:name w:val="List Continue 2"/>
    <w:basedOn w:val="Standard"/>
    <w:uiPriority w:val="99"/>
    <w:semiHidden/>
    <w:unhideWhenUsed/>
    <w:rsid w:val="002C2563"/>
    <w:pPr>
      <w:spacing w:after="120"/>
      <w:ind w:left="720"/>
      <w:contextualSpacing/>
    </w:pPr>
  </w:style>
  <w:style w:type="paragraph" w:styleId="Listenfortsetzung3">
    <w:name w:val="List Continue 3"/>
    <w:basedOn w:val="Standard"/>
    <w:uiPriority w:val="99"/>
    <w:semiHidden/>
    <w:unhideWhenUsed/>
    <w:rsid w:val="002C2563"/>
    <w:pPr>
      <w:spacing w:after="120"/>
      <w:ind w:left="1080"/>
      <w:contextualSpacing/>
    </w:pPr>
  </w:style>
  <w:style w:type="paragraph" w:styleId="Listenfortsetzung4">
    <w:name w:val="List Continue 4"/>
    <w:basedOn w:val="Standard"/>
    <w:uiPriority w:val="99"/>
    <w:semiHidden/>
    <w:unhideWhenUsed/>
    <w:rsid w:val="002C2563"/>
    <w:pPr>
      <w:spacing w:after="120"/>
      <w:ind w:left="1440"/>
      <w:contextualSpacing/>
    </w:pPr>
  </w:style>
  <w:style w:type="paragraph" w:styleId="Listenfortsetzung5">
    <w:name w:val="List Continue 5"/>
    <w:basedOn w:val="Standard"/>
    <w:uiPriority w:val="99"/>
    <w:semiHidden/>
    <w:unhideWhenUsed/>
    <w:rsid w:val="002C2563"/>
    <w:pPr>
      <w:spacing w:after="120"/>
      <w:ind w:left="1800"/>
      <w:contextualSpacing/>
    </w:pPr>
  </w:style>
  <w:style w:type="paragraph" w:styleId="Listennummer">
    <w:name w:val="List Number"/>
    <w:basedOn w:val="Standard"/>
    <w:uiPriority w:val="99"/>
    <w:semiHidden/>
    <w:unhideWhenUsed/>
    <w:rsid w:val="002C2563"/>
    <w:pPr>
      <w:numPr>
        <w:numId w:val="6"/>
      </w:numPr>
      <w:contextualSpacing/>
    </w:pPr>
  </w:style>
  <w:style w:type="paragraph" w:styleId="Listennummer2">
    <w:name w:val="List Number 2"/>
    <w:basedOn w:val="Standard"/>
    <w:uiPriority w:val="99"/>
    <w:semiHidden/>
    <w:unhideWhenUsed/>
    <w:rsid w:val="002C2563"/>
    <w:pPr>
      <w:numPr>
        <w:numId w:val="7"/>
      </w:numPr>
      <w:contextualSpacing/>
    </w:pPr>
  </w:style>
  <w:style w:type="paragraph" w:styleId="Listennummer3">
    <w:name w:val="List Number 3"/>
    <w:basedOn w:val="Standard"/>
    <w:uiPriority w:val="99"/>
    <w:semiHidden/>
    <w:unhideWhenUsed/>
    <w:rsid w:val="002C2563"/>
    <w:pPr>
      <w:numPr>
        <w:numId w:val="8"/>
      </w:numPr>
      <w:contextualSpacing/>
    </w:pPr>
  </w:style>
  <w:style w:type="paragraph" w:styleId="Listennummer4">
    <w:name w:val="List Number 4"/>
    <w:basedOn w:val="Standard"/>
    <w:uiPriority w:val="99"/>
    <w:semiHidden/>
    <w:unhideWhenUsed/>
    <w:rsid w:val="002C2563"/>
    <w:pPr>
      <w:numPr>
        <w:numId w:val="9"/>
      </w:numPr>
      <w:contextualSpacing/>
    </w:pPr>
  </w:style>
  <w:style w:type="paragraph" w:styleId="Listennummer5">
    <w:name w:val="List Number 5"/>
    <w:basedOn w:val="Standard"/>
    <w:uiPriority w:val="99"/>
    <w:semiHidden/>
    <w:unhideWhenUsed/>
    <w:rsid w:val="002C2563"/>
    <w:pPr>
      <w:numPr>
        <w:numId w:val="10"/>
      </w:numPr>
      <w:contextualSpacing/>
    </w:pPr>
  </w:style>
  <w:style w:type="paragraph" w:styleId="Listenabsatz">
    <w:name w:val="List Paragraph"/>
    <w:basedOn w:val="Standard"/>
    <w:uiPriority w:val="34"/>
    <w:semiHidden/>
    <w:unhideWhenUsed/>
    <w:qFormat/>
    <w:rsid w:val="002C2563"/>
    <w:pPr>
      <w:ind w:left="720"/>
      <w:contextualSpacing/>
    </w:pPr>
  </w:style>
  <w:style w:type="table" w:styleId="Listentabelle1hell">
    <w:name w:val="List Table 1 Light"/>
    <w:basedOn w:val="NormaleTabelle"/>
    <w:uiPriority w:val="46"/>
    <w:rsid w:val="002C256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2C2563"/>
    <w:pPr>
      <w:spacing w:after="0" w:line="240" w:lineRule="auto"/>
    </w:pPr>
    <w:tblPr>
      <w:tblStyleRowBandSize w:val="1"/>
      <w:tblStyleColBandSize w:val="1"/>
    </w:tblPr>
    <w:tblStylePr w:type="firstRow">
      <w:rPr>
        <w:b/>
        <w:bCs/>
      </w:rPr>
      <w:tblPr/>
      <w:tcPr>
        <w:tcBorders>
          <w:bottom w:val="single" w:sz="4" w:space="0" w:color="58E9CD" w:themeColor="accent1" w:themeTint="99"/>
        </w:tcBorders>
      </w:tcPr>
    </w:tblStylePr>
    <w:tblStylePr w:type="lastRow">
      <w:rPr>
        <w:b/>
        <w:bCs/>
      </w:rPr>
      <w:tblPr/>
      <w:tcPr>
        <w:tcBorders>
          <w:top w:val="single" w:sz="4" w:space="0" w:color="58E9CD" w:themeColor="accent1" w:themeTint="99"/>
        </w:tcBorders>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Listentabelle1hellAkzent2">
    <w:name w:val="List Table 1 Light Accent 2"/>
    <w:basedOn w:val="NormaleTabelle"/>
    <w:uiPriority w:val="46"/>
    <w:rsid w:val="002C2563"/>
    <w:pPr>
      <w:spacing w:after="0" w:line="240" w:lineRule="auto"/>
    </w:pPr>
    <w:tblPr>
      <w:tblStyleRowBandSize w:val="1"/>
      <w:tblStyleColBandSize w:val="1"/>
    </w:tblPr>
    <w:tblStylePr w:type="firstRow">
      <w:rPr>
        <w:b/>
        <w:bCs/>
      </w:rPr>
      <w:tblPr/>
      <w:tcPr>
        <w:tcBorders>
          <w:bottom w:val="single" w:sz="4" w:space="0" w:color="FAC78B" w:themeColor="accent2" w:themeTint="99"/>
        </w:tcBorders>
      </w:tcPr>
    </w:tblStylePr>
    <w:tblStylePr w:type="lastRow">
      <w:rPr>
        <w:b/>
        <w:bCs/>
      </w:rPr>
      <w:tblPr/>
      <w:tcPr>
        <w:tcBorders>
          <w:top w:val="single" w:sz="4" w:space="0" w:color="FAC78B" w:themeColor="accent2" w:themeTint="99"/>
        </w:tcBorders>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Listentabelle1hellAkzent3">
    <w:name w:val="List Table 1 Light Accent 3"/>
    <w:basedOn w:val="NormaleTabelle"/>
    <w:uiPriority w:val="46"/>
    <w:rsid w:val="002C2563"/>
    <w:pPr>
      <w:spacing w:after="0" w:line="240" w:lineRule="auto"/>
    </w:pPr>
    <w:tblPr>
      <w:tblStyleRowBandSize w:val="1"/>
      <w:tblStyleColBandSize w:val="1"/>
    </w:tblPr>
    <w:tblStylePr w:type="firstRow">
      <w:rPr>
        <w:b/>
        <w:bCs/>
      </w:rPr>
      <w:tblPr/>
      <w:tcPr>
        <w:tcBorders>
          <w:bottom w:val="single" w:sz="4" w:space="0" w:color="A7B1B5" w:themeColor="accent3" w:themeTint="99"/>
        </w:tcBorders>
      </w:tcPr>
    </w:tblStylePr>
    <w:tblStylePr w:type="lastRow">
      <w:rPr>
        <w:b/>
        <w:bCs/>
      </w:rPr>
      <w:tblPr/>
      <w:tcPr>
        <w:tcBorders>
          <w:top w:val="single" w:sz="4" w:space="0" w:color="A7B1B5" w:themeColor="accent3" w:themeTint="99"/>
        </w:tcBorders>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Listentabelle1hellAkzent4">
    <w:name w:val="List Table 1 Light Accent 4"/>
    <w:basedOn w:val="NormaleTabelle"/>
    <w:uiPriority w:val="46"/>
    <w:rsid w:val="002C2563"/>
    <w:pPr>
      <w:spacing w:after="0" w:line="240" w:lineRule="auto"/>
    </w:pPr>
    <w:tblPr>
      <w:tblStyleRowBandSize w:val="1"/>
      <w:tblStyleColBandSize w:val="1"/>
    </w:tblPr>
    <w:tblStylePr w:type="firstRow">
      <w:rPr>
        <w:b/>
        <w:bCs/>
      </w:rPr>
      <w:tblPr/>
      <w:tcPr>
        <w:tcBorders>
          <w:bottom w:val="single" w:sz="4" w:space="0" w:color="5EC3EB" w:themeColor="accent4" w:themeTint="99"/>
        </w:tcBorders>
      </w:tcPr>
    </w:tblStylePr>
    <w:tblStylePr w:type="lastRow">
      <w:rPr>
        <w:b/>
        <w:bCs/>
      </w:rPr>
      <w:tblPr/>
      <w:tcPr>
        <w:tcBorders>
          <w:top w:val="single" w:sz="4" w:space="0" w:color="5EC3EB" w:themeColor="accent4" w:themeTint="99"/>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Listentabelle1hellAkzent5">
    <w:name w:val="List Table 1 Light Accent 5"/>
    <w:basedOn w:val="NormaleTabelle"/>
    <w:uiPriority w:val="46"/>
    <w:rsid w:val="002C2563"/>
    <w:pPr>
      <w:spacing w:after="0" w:line="240" w:lineRule="auto"/>
    </w:pPr>
    <w:tblPr>
      <w:tblStyleRowBandSize w:val="1"/>
      <w:tblStyleColBandSize w:val="1"/>
    </w:tblPr>
    <w:tblStylePr w:type="firstRow">
      <w:rPr>
        <w:b/>
        <w:bCs/>
      </w:rPr>
      <w:tblPr/>
      <w:tcPr>
        <w:tcBorders>
          <w:bottom w:val="single" w:sz="4" w:space="0" w:color="EE9A94" w:themeColor="accent5" w:themeTint="99"/>
        </w:tcBorders>
      </w:tcPr>
    </w:tblStylePr>
    <w:tblStylePr w:type="lastRow">
      <w:rPr>
        <w:b/>
        <w:bCs/>
      </w:rPr>
      <w:tblPr/>
      <w:tcPr>
        <w:tcBorders>
          <w:top w:val="single" w:sz="4" w:space="0" w:color="EE9A94" w:themeColor="accent5" w:themeTint="99"/>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Listentabelle1hellAkzent6">
    <w:name w:val="List Table 1 Light Accent 6"/>
    <w:basedOn w:val="NormaleTabelle"/>
    <w:uiPriority w:val="46"/>
    <w:rsid w:val="002C2563"/>
    <w:pPr>
      <w:spacing w:after="0" w:line="240" w:lineRule="auto"/>
    </w:pPr>
    <w:tblPr>
      <w:tblStyleRowBandSize w:val="1"/>
      <w:tblStyleColBandSize w:val="1"/>
    </w:tblPr>
    <w:tblStylePr w:type="firstRow">
      <w:rPr>
        <w:b/>
        <w:bCs/>
      </w:rPr>
      <w:tblPr/>
      <w:tcPr>
        <w:tcBorders>
          <w:bottom w:val="single" w:sz="4" w:space="0" w:color="A7D38C" w:themeColor="accent6" w:themeTint="99"/>
        </w:tcBorders>
      </w:tcPr>
    </w:tblStylePr>
    <w:tblStylePr w:type="lastRow">
      <w:rPr>
        <w:b/>
        <w:bCs/>
      </w:rPr>
      <w:tblPr/>
      <w:tcPr>
        <w:tcBorders>
          <w:top w:val="single" w:sz="4" w:space="0" w:color="A7D38C" w:themeColor="accent6" w:themeTint="99"/>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Listentabelle2">
    <w:name w:val="List Table 2"/>
    <w:basedOn w:val="NormaleTabelle"/>
    <w:uiPriority w:val="47"/>
    <w:rsid w:val="002C256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2C2563"/>
    <w:pPr>
      <w:spacing w:after="0" w:line="240" w:lineRule="auto"/>
    </w:pPr>
    <w:tblPr>
      <w:tblStyleRowBandSize w:val="1"/>
      <w:tblStyleColBandSize w:val="1"/>
      <w:tblBorders>
        <w:top w:val="single" w:sz="4" w:space="0" w:color="58E9CD" w:themeColor="accent1" w:themeTint="99"/>
        <w:bottom w:val="single" w:sz="4" w:space="0" w:color="58E9CD" w:themeColor="accent1" w:themeTint="99"/>
        <w:insideH w:val="single" w:sz="4" w:space="0" w:color="58E9C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Listentabelle2Akzent2">
    <w:name w:val="List Table 2 Accent 2"/>
    <w:basedOn w:val="NormaleTabelle"/>
    <w:uiPriority w:val="47"/>
    <w:rsid w:val="002C2563"/>
    <w:pPr>
      <w:spacing w:after="0" w:line="240" w:lineRule="auto"/>
    </w:pPr>
    <w:tblPr>
      <w:tblStyleRowBandSize w:val="1"/>
      <w:tblStyleColBandSize w:val="1"/>
      <w:tblBorders>
        <w:top w:val="single" w:sz="4" w:space="0" w:color="FAC78B" w:themeColor="accent2" w:themeTint="99"/>
        <w:bottom w:val="single" w:sz="4" w:space="0" w:color="FAC78B" w:themeColor="accent2" w:themeTint="99"/>
        <w:insideH w:val="single" w:sz="4" w:space="0" w:color="FAC78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Listentabelle2Akzent3">
    <w:name w:val="List Table 2 Accent 3"/>
    <w:basedOn w:val="NormaleTabelle"/>
    <w:uiPriority w:val="47"/>
    <w:rsid w:val="002C2563"/>
    <w:pPr>
      <w:spacing w:after="0" w:line="240" w:lineRule="auto"/>
    </w:pPr>
    <w:tblPr>
      <w:tblStyleRowBandSize w:val="1"/>
      <w:tblStyleColBandSize w:val="1"/>
      <w:tblBorders>
        <w:top w:val="single" w:sz="4" w:space="0" w:color="A7B1B5" w:themeColor="accent3" w:themeTint="99"/>
        <w:bottom w:val="single" w:sz="4" w:space="0" w:color="A7B1B5" w:themeColor="accent3" w:themeTint="99"/>
        <w:insideH w:val="single" w:sz="4" w:space="0" w:color="A7B1B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Listentabelle2Akzent4">
    <w:name w:val="List Table 2 Accent 4"/>
    <w:basedOn w:val="NormaleTabelle"/>
    <w:uiPriority w:val="47"/>
    <w:rsid w:val="002C2563"/>
    <w:pPr>
      <w:spacing w:after="0" w:line="240" w:lineRule="auto"/>
    </w:pPr>
    <w:tblPr>
      <w:tblStyleRowBandSize w:val="1"/>
      <w:tblStyleColBandSize w:val="1"/>
      <w:tblBorders>
        <w:top w:val="single" w:sz="4" w:space="0" w:color="5EC3EB" w:themeColor="accent4" w:themeTint="99"/>
        <w:bottom w:val="single" w:sz="4" w:space="0" w:color="5EC3EB" w:themeColor="accent4" w:themeTint="99"/>
        <w:insideH w:val="single" w:sz="4" w:space="0" w:color="5EC3E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Listentabelle2Akzent5">
    <w:name w:val="List Table 2 Accent 5"/>
    <w:basedOn w:val="NormaleTabelle"/>
    <w:uiPriority w:val="47"/>
    <w:rsid w:val="002C2563"/>
    <w:pPr>
      <w:spacing w:after="0" w:line="240" w:lineRule="auto"/>
    </w:pPr>
    <w:tblPr>
      <w:tblStyleRowBandSize w:val="1"/>
      <w:tblStyleColBandSize w:val="1"/>
      <w:tblBorders>
        <w:top w:val="single" w:sz="4" w:space="0" w:color="EE9A94" w:themeColor="accent5" w:themeTint="99"/>
        <w:bottom w:val="single" w:sz="4" w:space="0" w:color="EE9A94" w:themeColor="accent5" w:themeTint="99"/>
        <w:insideH w:val="single" w:sz="4" w:space="0" w:color="EE9A9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Listentabelle2Akzent6">
    <w:name w:val="List Table 2 Accent 6"/>
    <w:basedOn w:val="NormaleTabelle"/>
    <w:uiPriority w:val="47"/>
    <w:rsid w:val="002C2563"/>
    <w:pPr>
      <w:spacing w:after="0" w:line="240" w:lineRule="auto"/>
    </w:pPr>
    <w:tblPr>
      <w:tblStyleRowBandSize w:val="1"/>
      <w:tblStyleColBandSize w:val="1"/>
      <w:tblBorders>
        <w:top w:val="single" w:sz="4" w:space="0" w:color="A7D38C" w:themeColor="accent6" w:themeTint="99"/>
        <w:bottom w:val="single" w:sz="4" w:space="0" w:color="A7D38C" w:themeColor="accent6" w:themeTint="99"/>
        <w:insideH w:val="single" w:sz="4" w:space="0" w:color="A7D3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Listentabelle3">
    <w:name w:val="List Table 3"/>
    <w:basedOn w:val="NormaleTabelle"/>
    <w:uiPriority w:val="48"/>
    <w:rsid w:val="002C25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2C2563"/>
    <w:pPr>
      <w:spacing w:after="0" w:line="240" w:lineRule="auto"/>
    </w:pPr>
    <w:tblPr>
      <w:tblStyleRowBandSize w:val="1"/>
      <w:tblStyleColBandSize w:val="1"/>
      <w:tblBorders>
        <w:top w:val="single" w:sz="4" w:space="0" w:color="17AE92" w:themeColor="accent1"/>
        <w:left w:val="single" w:sz="4" w:space="0" w:color="17AE92" w:themeColor="accent1"/>
        <w:bottom w:val="single" w:sz="4" w:space="0" w:color="17AE92" w:themeColor="accent1"/>
        <w:right w:val="single" w:sz="4" w:space="0" w:color="17AE92" w:themeColor="accent1"/>
      </w:tblBorders>
    </w:tblPr>
    <w:tblStylePr w:type="firstRow">
      <w:rPr>
        <w:b/>
        <w:bCs/>
        <w:color w:val="FFFFFF" w:themeColor="background1"/>
      </w:rPr>
      <w:tblPr/>
      <w:tcPr>
        <w:shd w:val="clear" w:color="auto" w:fill="17AE92" w:themeFill="accent1"/>
      </w:tcPr>
    </w:tblStylePr>
    <w:tblStylePr w:type="lastRow">
      <w:rPr>
        <w:b/>
        <w:bCs/>
      </w:rPr>
      <w:tblPr/>
      <w:tcPr>
        <w:tcBorders>
          <w:top w:val="double" w:sz="4" w:space="0" w:color="17AE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E92" w:themeColor="accent1"/>
          <w:right w:val="single" w:sz="4" w:space="0" w:color="17AE92" w:themeColor="accent1"/>
        </w:tcBorders>
      </w:tcPr>
    </w:tblStylePr>
    <w:tblStylePr w:type="band1Horz">
      <w:tblPr/>
      <w:tcPr>
        <w:tcBorders>
          <w:top w:val="single" w:sz="4" w:space="0" w:color="17AE92" w:themeColor="accent1"/>
          <w:bottom w:val="single" w:sz="4" w:space="0" w:color="17AE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E92" w:themeColor="accent1"/>
          <w:left w:val="nil"/>
        </w:tcBorders>
      </w:tcPr>
    </w:tblStylePr>
    <w:tblStylePr w:type="swCell">
      <w:tblPr/>
      <w:tcPr>
        <w:tcBorders>
          <w:top w:val="double" w:sz="4" w:space="0" w:color="17AE92" w:themeColor="accent1"/>
          <w:right w:val="nil"/>
        </w:tcBorders>
      </w:tcPr>
    </w:tblStylePr>
  </w:style>
  <w:style w:type="table" w:styleId="Listentabelle3Akzent2">
    <w:name w:val="List Table 3 Accent 2"/>
    <w:basedOn w:val="NormaleTabelle"/>
    <w:uiPriority w:val="48"/>
    <w:rsid w:val="002C2563"/>
    <w:pPr>
      <w:spacing w:after="0" w:line="240" w:lineRule="auto"/>
    </w:pPr>
    <w:tblPr>
      <w:tblStyleRowBandSize w:val="1"/>
      <w:tblStyleColBandSize w:val="1"/>
      <w:tblBorders>
        <w:top w:val="single" w:sz="4" w:space="0" w:color="F7A23F" w:themeColor="accent2"/>
        <w:left w:val="single" w:sz="4" w:space="0" w:color="F7A23F" w:themeColor="accent2"/>
        <w:bottom w:val="single" w:sz="4" w:space="0" w:color="F7A23F" w:themeColor="accent2"/>
        <w:right w:val="single" w:sz="4" w:space="0" w:color="F7A23F" w:themeColor="accent2"/>
      </w:tblBorders>
    </w:tblPr>
    <w:tblStylePr w:type="firstRow">
      <w:rPr>
        <w:b/>
        <w:bCs/>
        <w:color w:val="FFFFFF" w:themeColor="background1"/>
      </w:rPr>
      <w:tblPr/>
      <w:tcPr>
        <w:shd w:val="clear" w:color="auto" w:fill="F7A23F" w:themeFill="accent2"/>
      </w:tcPr>
    </w:tblStylePr>
    <w:tblStylePr w:type="lastRow">
      <w:rPr>
        <w:b/>
        <w:bCs/>
      </w:rPr>
      <w:tblPr/>
      <w:tcPr>
        <w:tcBorders>
          <w:top w:val="double" w:sz="4" w:space="0" w:color="F7A23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A23F" w:themeColor="accent2"/>
          <w:right w:val="single" w:sz="4" w:space="0" w:color="F7A23F" w:themeColor="accent2"/>
        </w:tcBorders>
      </w:tcPr>
    </w:tblStylePr>
    <w:tblStylePr w:type="band1Horz">
      <w:tblPr/>
      <w:tcPr>
        <w:tcBorders>
          <w:top w:val="single" w:sz="4" w:space="0" w:color="F7A23F" w:themeColor="accent2"/>
          <w:bottom w:val="single" w:sz="4" w:space="0" w:color="F7A23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A23F" w:themeColor="accent2"/>
          <w:left w:val="nil"/>
        </w:tcBorders>
      </w:tcPr>
    </w:tblStylePr>
    <w:tblStylePr w:type="swCell">
      <w:tblPr/>
      <w:tcPr>
        <w:tcBorders>
          <w:top w:val="double" w:sz="4" w:space="0" w:color="F7A23F" w:themeColor="accent2"/>
          <w:right w:val="nil"/>
        </w:tcBorders>
      </w:tcPr>
    </w:tblStylePr>
  </w:style>
  <w:style w:type="table" w:styleId="Listentabelle3Akzent3">
    <w:name w:val="List Table 3 Accent 3"/>
    <w:basedOn w:val="NormaleTabelle"/>
    <w:uiPriority w:val="48"/>
    <w:rsid w:val="002C2563"/>
    <w:pPr>
      <w:spacing w:after="0" w:line="240" w:lineRule="auto"/>
    </w:pPr>
    <w:tblPr>
      <w:tblStyleRowBandSize w:val="1"/>
      <w:tblStyleColBandSize w:val="1"/>
      <w:tblBorders>
        <w:top w:val="single" w:sz="4" w:space="0" w:color="6F7E84" w:themeColor="accent3"/>
        <w:left w:val="single" w:sz="4" w:space="0" w:color="6F7E84" w:themeColor="accent3"/>
        <w:bottom w:val="single" w:sz="4" w:space="0" w:color="6F7E84" w:themeColor="accent3"/>
        <w:right w:val="single" w:sz="4" w:space="0" w:color="6F7E84" w:themeColor="accent3"/>
      </w:tblBorders>
    </w:tblPr>
    <w:tblStylePr w:type="firstRow">
      <w:rPr>
        <w:b/>
        <w:bCs/>
        <w:color w:val="FFFFFF" w:themeColor="background1"/>
      </w:rPr>
      <w:tblPr/>
      <w:tcPr>
        <w:shd w:val="clear" w:color="auto" w:fill="6F7E84" w:themeFill="accent3"/>
      </w:tcPr>
    </w:tblStylePr>
    <w:tblStylePr w:type="lastRow">
      <w:rPr>
        <w:b/>
        <w:bCs/>
      </w:rPr>
      <w:tblPr/>
      <w:tcPr>
        <w:tcBorders>
          <w:top w:val="double" w:sz="4" w:space="0" w:color="6F7E8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7E84" w:themeColor="accent3"/>
          <w:right w:val="single" w:sz="4" w:space="0" w:color="6F7E84" w:themeColor="accent3"/>
        </w:tcBorders>
      </w:tcPr>
    </w:tblStylePr>
    <w:tblStylePr w:type="band1Horz">
      <w:tblPr/>
      <w:tcPr>
        <w:tcBorders>
          <w:top w:val="single" w:sz="4" w:space="0" w:color="6F7E84" w:themeColor="accent3"/>
          <w:bottom w:val="single" w:sz="4" w:space="0" w:color="6F7E8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7E84" w:themeColor="accent3"/>
          <w:left w:val="nil"/>
        </w:tcBorders>
      </w:tcPr>
    </w:tblStylePr>
    <w:tblStylePr w:type="swCell">
      <w:tblPr/>
      <w:tcPr>
        <w:tcBorders>
          <w:top w:val="double" w:sz="4" w:space="0" w:color="6F7E84" w:themeColor="accent3"/>
          <w:right w:val="nil"/>
        </w:tcBorders>
      </w:tcPr>
    </w:tblStylePr>
  </w:style>
  <w:style w:type="table" w:styleId="Listentabelle3Akzent4">
    <w:name w:val="List Table 3 Accent 4"/>
    <w:basedOn w:val="NormaleTabelle"/>
    <w:uiPriority w:val="48"/>
    <w:rsid w:val="002C2563"/>
    <w:pPr>
      <w:spacing w:after="0" w:line="240" w:lineRule="auto"/>
    </w:pPr>
    <w:tblPr>
      <w:tblStyleRowBandSize w:val="1"/>
      <w:tblStyleColBandSize w:val="1"/>
      <w:tblBorders>
        <w:top w:val="single" w:sz="4" w:space="0" w:color="178DBB" w:themeColor="accent4"/>
        <w:left w:val="single" w:sz="4" w:space="0" w:color="178DBB" w:themeColor="accent4"/>
        <w:bottom w:val="single" w:sz="4" w:space="0" w:color="178DBB" w:themeColor="accent4"/>
        <w:right w:val="single" w:sz="4" w:space="0" w:color="178DBB" w:themeColor="accent4"/>
      </w:tblBorders>
    </w:tblPr>
    <w:tblStylePr w:type="firstRow">
      <w:rPr>
        <w:b/>
        <w:bCs/>
        <w:color w:val="FFFFFF" w:themeColor="background1"/>
      </w:rPr>
      <w:tblPr/>
      <w:tcPr>
        <w:shd w:val="clear" w:color="auto" w:fill="178DBB" w:themeFill="accent4"/>
      </w:tcPr>
    </w:tblStylePr>
    <w:tblStylePr w:type="lastRow">
      <w:rPr>
        <w:b/>
        <w:bCs/>
      </w:rPr>
      <w:tblPr/>
      <w:tcPr>
        <w:tcBorders>
          <w:top w:val="double" w:sz="4" w:space="0" w:color="178DB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8DBB" w:themeColor="accent4"/>
          <w:right w:val="single" w:sz="4" w:space="0" w:color="178DBB" w:themeColor="accent4"/>
        </w:tcBorders>
      </w:tcPr>
    </w:tblStylePr>
    <w:tblStylePr w:type="band1Horz">
      <w:tblPr/>
      <w:tcPr>
        <w:tcBorders>
          <w:top w:val="single" w:sz="4" w:space="0" w:color="178DBB" w:themeColor="accent4"/>
          <w:bottom w:val="single" w:sz="4" w:space="0" w:color="178DB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8DBB" w:themeColor="accent4"/>
          <w:left w:val="nil"/>
        </w:tcBorders>
      </w:tcPr>
    </w:tblStylePr>
    <w:tblStylePr w:type="swCell">
      <w:tblPr/>
      <w:tcPr>
        <w:tcBorders>
          <w:top w:val="double" w:sz="4" w:space="0" w:color="178DBB" w:themeColor="accent4"/>
          <w:right w:val="nil"/>
        </w:tcBorders>
      </w:tcPr>
    </w:tblStylePr>
  </w:style>
  <w:style w:type="table" w:styleId="Listentabelle3Akzent5">
    <w:name w:val="List Table 3 Accent 5"/>
    <w:basedOn w:val="NormaleTabelle"/>
    <w:uiPriority w:val="48"/>
    <w:rsid w:val="002C2563"/>
    <w:pPr>
      <w:spacing w:after="0" w:line="240" w:lineRule="auto"/>
    </w:pPr>
    <w:tblPr>
      <w:tblStyleRowBandSize w:val="1"/>
      <w:tblStyleColBandSize w:val="1"/>
      <w:tblBorders>
        <w:top w:val="single" w:sz="4" w:space="0" w:color="E3584E" w:themeColor="accent5"/>
        <w:left w:val="single" w:sz="4" w:space="0" w:color="E3584E" w:themeColor="accent5"/>
        <w:bottom w:val="single" w:sz="4" w:space="0" w:color="E3584E" w:themeColor="accent5"/>
        <w:right w:val="single" w:sz="4" w:space="0" w:color="E3584E" w:themeColor="accent5"/>
      </w:tblBorders>
    </w:tblPr>
    <w:tblStylePr w:type="firstRow">
      <w:rPr>
        <w:b/>
        <w:bCs/>
        <w:color w:val="FFFFFF" w:themeColor="background1"/>
      </w:rPr>
      <w:tblPr/>
      <w:tcPr>
        <w:shd w:val="clear" w:color="auto" w:fill="E3584E" w:themeFill="accent5"/>
      </w:tcPr>
    </w:tblStylePr>
    <w:tblStylePr w:type="lastRow">
      <w:rPr>
        <w:b/>
        <w:bCs/>
      </w:rPr>
      <w:tblPr/>
      <w:tcPr>
        <w:tcBorders>
          <w:top w:val="double" w:sz="4" w:space="0" w:color="E3584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584E" w:themeColor="accent5"/>
          <w:right w:val="single" w:sz="4" w:space="0" w:color="E3584E" w:themeColor="accent5"/>
        </w:tcBorders>
      </w:tcPr>
    </w:tblStylePr>
    <w:tblStylePr w:type="band1Horz">
      <w:tblPr/>
      <w:tcPr>
        <w:tcBorders>
          <w:top w:val="single" w:sz="4" w:space="0" w:color="E3584E" w:themeColor="accent5"/>
          <w:bottom w:val="single" w:sz="4" w:space="0" w:color="E3584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584E" w:themeColor="accent5"/>
          <w:left w:val="nil"/>
        </w:tcBorders>
      </w:tcPr>
    </w:tblStylePr>
    <w:tblStylePr w:type="swCell">
      <w:tblPr/>
      <w:tcPr>
        <w:tcBorders>
          <w:top w:val="double" w:sz="4" w:space="0" w:color="E3584E" w:themeColor="accent5"/>
          <w:right w:val="nil"/>
        </w:tcBorders>
      </w:tcPr>
    </w:tblStylePr>
  </w:style>
  <w:style w:type="table" w:styleId="Listentabelle3Akzent6">
    <w:name w:val="List Table 3 Accent 6"/>
    <w:basedOn w:val="NormaleTabelle"/>
    <w:uiPriority w:val="48"/>
    <w:rsid w:val="002C2563"/>
    <w:pPr>
      <w:spacing w:after="0" w:line="240" w:lineRule="auto"/>
    </w:pPr>
    <w:tblPr>
      <w:tblStyleRowBandSize w:val="1"/>
      <w:tblStyleColBandSize w:val="1"/>
      <w:tblBorders>
        <w:top w:val="single" w:sz="4" w:space="0" w:color="6FB344" w:themeColor="accent6"/>
        <w:left w:val="single" w:sz="4" w:space="0" w:color="6FB344" w:themeColor="accent6"/>
        <w:bottom w:val="single" w:sz="4" w:space="0" w:color="6FB344" w:themeColor="accent6"/>
        <w:right w:val="single" w:sz="4" w:space="0" w:color="6FB344" w:themeColor="accent6"/>
      </w:tblBorders>
    </w:tblPr>
    <w:tblStylePr w:type="firstRow">
      <w:rPr>
        <w:b/>
        <w:bCs/>
        <w:color w:val="FFFFFF" w:themeColor="background1"/>
      </w:rPr>
      <w:tblPr/>
      <w:tcPr>
        <w:shd w:val="clear" w:color="auto" w:fill="6FB344" w:themeFill="accent6"/>
      </w:tcPr>
    </w:tblStylePr>
    <w:tblStylePr w:type="lastRow">
      <w:rPr>
        <w:b/>
        <w:bCs/>
      </w:rPr>
      <w:tblPr/>
      <w:tcPr>
        <w:tcBorders>
          <w:top w:val="double" w:sz="4" w:space="0" w:color="6FB3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B344" w:themeColor="accent6"/>
          <w:right w:val="single" w:sz="4" w:space="0" w:color="6FB344" w:themeColor="accent6"/>
        </w:tcBorders>
      </w:tcPr>
    </w:tblStylePr>
    <w:tblStylePr w:type="band1Horz">
      <w:tblPr/>
      <w:tcPr>
        <w:tcBorders>
          <w:top w:val="single" w:sz="4" w:space="0" w:color="6FB344" w:themeColor="accent6"/>
          <w:bottom w:val="single" w:sz="4" w:space="0" w:color="6FB3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B344" w:themeColor="accent6"/>
          <w:left w:val="nil"/>
        </w:tcBorders>
      </w:tcPr>
    </w:tblStylePr>
    <w:tblStylePr w:type="swCell">
      <w:tblPr/>
      <w:tcPr>
        <w:tcBorders>
          <w:top w:val="double" w:sz="4" w:space="0" w:color="6FB344" w:themeColor="accent6"/>
          <w:right w:val="nil"/>
        </w:tcBorders>
      </w:tcPr>
    </w:tblStylePr>
  </w:style>
  <w:style w:type="table" w:styleId="Listentabelle4">
    <w:name w:val="List Table 4"/>
    <w:basedOn w:val="NormaleTabelle"/>
    <w:uiPriority w:val="49"/>
    <w:rsid w:val="002C256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2C2563"/>
    <w:pPr>
      <w:spacing w:after="0" w:line="240" w:lineRule="auto"/>
    </w:pPr>
    <w:tblPr>
      <w:tblStyleRowBandSize w:val="1"/>
      <w:tblStyleColBandSize w:val="1"/>
      <w:tblBorders>
        <w:top w:val="single" w:sz="4" w:space="0" w:color="58E9CD" w:themeColor="accent1" w:themeTint="99"/>
        <w:left w:val="single" w:sz="4" w:space="0" w:color="58E9CD" w:themeColor="accent1" w:themeTint="99"/>
        <w:bottom w:val="single" w:sz="4" w:space="0" w:color="58E9CD" w:themeColor="accent1" w:themeTint="99"/>
        <w:right w:val="single" w:sz="4" w:space="0" w:color="58E9CD" w:themeColor="accent1" w:themeTint="99"/>
        <w:insideH w:val="single" w:sz="4" w:space="0" w:color="58E9CD" w:themeColor="accent1" w:themeTint="99"/>
      </w:tblBorders>
    </w:tblPr>
    <w:tblStylePr w:type="firstRow">
      <w:rPr>
        <w:b/>
        <w:bCs/>
        <w:color w:val="FFFFFF" w:themeColor="background1"/>
      </w:rPr>
      <w:tblPr/>
      <w:tcPr>
        <w:tcBorders>
          <w:top w:val="single" w:sz="4" w:space="0" w:color="17AE92" w:themeColor="accent1"/>
          <w:left w:val="single" w:sz="4" w:space="0" w:color="17AE92" w:themeColor="accent1"/>
          <w:bottom w:val="single" w:sz="4" w:space="0" w:color="17AE92" w:themeColor="accent1"/>
          <w:right w:val="single" w:sz="4" w:space="0" w:color="17AE92" w:themeColor="accent1"/>
          <w:insideH w:val="nil"/>
        </w:tcBorders>
        <w:shd w:val="clear" w:color="auto" w:fill="17AE92" w:themeFill="accent1"/>
      </w:tcPr>
    </w:tblStylePr>
    <w:tblStylePr w:type="lastRow">
      <w:rPr>
        <w:b/>
        <w:bCs/>
      </w:rPr>
      <w:tblPr/>
      <w:tcPr>
        <w:tcBorders>
          <w:top w:val="double" w:sz="4" w:space="0" w:color="58E9CD" w:themeColor="accent1" w:themeTint="99"/>
        </w:tcBorders>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Listentabelle4Akzent2">
    <w:name w:val="List Table 4 Accent 2"/>
    <w:basedOn w:val="NormaleTabelle"/>
    <w:uiPriority w:val="49"/>
    <w:rsid w:val="002C2563"/>
    <w:pPr>
      <w:spacing w:after="0" w:line="240" w:lineRule="auto"/>
    </w:pPr>
    <w:tblPr>
      <w:tblStyleRowBandSize w:val="1"/>
      <w:tblStyleColBandSize w:val="1"/>
      <w:tblBorders>
        <w:top w:val="single" w:sz="4" w:space="0" w:color="FAC78B" w:themeColor="accent2" w:themeTint="99"/>
        <w:left w:val="single" w:sz="4" w:space="0" w:color="FAC78B" w:themeColor="accent2" w:themeTint="99"/>
        <w:bottom w:val="single" w:sz="4" w:space="0" w:color="FAC78B" w:themeColor="accent2" w:themeTint="99"/>
        <w:right w:val="single" w:sz="4" w:space="0" w:color="FAC78B" w:themeColor="accent2" w:themeTint="99"/>
        <w:insideH w:val="single" w:sz="4" w:space="0" w:color="FAC78B" w:themeColor="accent2" w:themeTint="99"/>
      </w:tblBorders>
    </w:tblPr>
    <w:tblStylePr w:type="firstRow">
      <w:rPr>
        <w:b/>
        <w:bCs/>
        <w:color w:val="FFFFFF" w:themeColor="background1"/>
      </w:rPr>
      <w:tblPr/>
      <w:tcPr>
        <w:tcBorders>
          <w:top w:val="single" w:sz="4" w:space="0" w:color="F7A23F" w:themeColor="accent2"/>
          <w:left w:val="single" w:sz="4" w:space="0" w:color="F7A23F" w:themeColor="accent2"/>
          <w:bottom w:val="single" w:sz="4" w:space="0" w:color="F7A23F" w:themeColor="accent2"/>
          <w:right w:val="single" w:sz="4" w:space="0" w:color="F7A23F" w:themeColor="accent2"/>
          <w:insideH w:val="nil"/>
        </w:tcBorders>
        <w:shd w:val="clear" w:color="auto" w:fill="F7A23F" w:themeFill="accent2"/>
      </w:tcPr>
    </w:tblStylePr>
    <w:tblStylePr w:type="lastRow">
      <w:rPr>
        <w:b/>
        <w:bCs/>
      </w:rPr>
      <w:tblPr/>
      <w:tcPr>
        <w:tcBorders>
          <w:top w:val="double" w:sz="4" w:space="0" w:color="FAC78B" w:themeColor="accent2" w:themeTint="99"/>
        </w:tcBorders>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Listentabelle4Akzent3">
    <w:name w:val="List Table 4 Accent 3"/>
    <w:basedOn w:val="NormaleTabelle"/>
    <w:uiPriority w:val="49"/>
    <w:rsid w:val="002C2563"/>
    <w:pPr>
      <w:spacing w:after="0" w:line="240" w:lineRule="auto"/>
    </w:pPr>
    <w:tblPr>
      <w:tblStyleRowBandSize w:val="1"/>
      <w:tblStyleColBandSize w:val="1"/>
      <w:tblBorders>
        <w:top w:val="single" w:sz="4" w:space="0" w:color="A7B1B5" w:themeColor="accent3" w:themeTint="99"/>
        <w:left w:val="single" w:sz="4" w:space="0" w:color="A7B1B5" w:themeColor="accent3" w:themeTint="99"/>
        <w:bottom w:val="single" w:sz="4" w:space="0" w:color="A7B1B5" w:themeColor="accent3" w:themeTint="99"/>
        <w:right w:val="single" w:sz="4" w:space="0" w:color="A7B1B5" w:themeColor="accent3" w:themeTint="99"/>
        <w:insideH w:val="single" w:sz="4" w:space="0" w:color="A7B1B5" w:themeColor="accent3" w:themeTint="99"/>
      </w:tblBorders>
    </w:tblPr>
    <w:tblStylePr w:type="firstRow">
      <w:rPr>
        <w:b/>
        <w:bCs/>
        <w:color w:val="FFFFFF" w:themeColor="background1"/>
      </w:rPr>
      <w:tblPr/>
      <w:tcPr>
        <w:tcBorders>
          <w:top w:val="single" w:sz="4" w:space="0" w:color="6F7E84" w:themeColor="accent3"/>
          <w:left w:val="single" w:sz="4" w:space="0" w:color="6F7E84" w:themeColor="accent3"/>
          <w:bottom w:val="single" w:sz="4" w:space="0" w:color="6F7E84" w:themeColor="accent3"/>
          <w:right w:val="single" w:sz="4" w:space="0" w:color="6F7E84" w:themeColor="accent3"/>
          <w:insideH w:val="nil"/>
        </w:tcBorders>
        <w:shd w:val="clear" w:color="auto" w:fill="6F7E84" w:themeFill="accent3"/>
      </w:tcPr>
    </w:tblStylePr>
    <w:tblStylePr w:type="lastRow">
      <w:rPr>
        <w:b/>
        <w:bCs/>
      </w:rPr>
      <w:tblPr/>
      <w:tcPr>
        <w:tcBorders>
          <w:top w:val="double" w:sz="4" w:space="0" w:color="A7B1B5" w:themeColor="accent3" w:themeTint="99"/>
        </w:tcBorders>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Listentabelle4Akzent4">
    <w:name w:val="List Table 4 Accent 4"/>
    <w:basedOn w:val="NormaleTabelle"/>
    <w:uiPriority w:val="49"/>
    <w:rsid w:val="002C2563"/>
    <w:pPr>
      <w:spacing w:after="0" w:line="240" w:lineRule="auto"/>
    </w:p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tblBorders>
    </w:tblPr>
    <w:tblStylePr w:type="firstRow">
      <w:rPr>
        <w:b/>
        <w:bCs/>
        <w:color w:val="FFFFFF" w:themeColor="background1"/>
      </w:rPr>
      <w:tblPr/>
      <w:tcPr>
        <w:tcBorders>
          <w:top w:val="single" w:sz="4" w:space="0" w:color="178DBB" w:themeColor="accent4"/>
          <w:left w:val="single" w:sz="4" w:space="0" w:color="178DBB" w:themeColor="accent4"/>
          <w:bottom w:val="single" w:sz="4" w:space="0" w:color="178DBB" w:themeColor="accent4"/>
          <w:right w:val="single" w:sz="4" w:space="0" w:color="178DBB" w:themeColor="accent4"/>
          <w:insideH w:val="nil"/>
        </w:tcBorders>
        <w:shd w:val="clear" w:color="auto" w:fill="178DBB" w:themeFill="accent4"/>
      </w:tcPr>
    </w:tblStylePr>
    <w:tblStylePr w:type="lastRow">
      <w:rPr>
        <w:b/>
        <w:bCs/>
      </w:rPr>
      <w:tblPr/>
      <w:tcPr>
        <w:tcBorders>
          <w:top w:val="double" w:sz="4" w:space="0" w:color="5EC3EB" w:themeColor="accent4" w:themeTint="99"/>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Listentabelle4Akzent5">
    <w:name w:val="List Table 4 Accent 5"/>
    <w:basedOn w:val="NormaleTabelle"/>
    <w:uiPriority w:val="49"/>
    <w:rsid w:val="002C2563"/>
    <w:pPr>
      <w:spacing w:after="0" w:line="240" w:lineRule="auto"/>
    </w:p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tblBorders>
    </w:tblPr>
    <w:tblStylePr w:type="firstRow">
      <w:rPr>
        <w:b/>
        <w:bCs/>
        <w:color w:val="FFFFFF" w:themeColor="background1"/>
      </w:rPr>
      <w:tblPr/>
      <w:tcPr>
        <w:tcBorders>
          <w:top w:val="single" w:sz="4" w:space="0" w:color="E3584E" w:themeColor="accent5"/>
          <w:left w:val="single" w:sz="4" w:space="0" w:color="E3584E" w:themeColor="accent5"/>
          <w:bottom w:val="single" w:sz="4" w:space="0" w:color="E3584E" w:themeColor="accent5"/>
          <w:right w:val="single" w:sz="4" w:space="0" w:color="E3584E" w:themeColor="accent5"/>
          <w:insideH w:val="nil"/>
        </w:tcBorders>
        <w:shd w:val="clear" w:color="auto" w:fill="E3584E" w:themeFill="accent5"/>
      </w:tcPr>
    </w:tblStylePr>
    <w:tblStylePr w:type="lastRow">
      <w:rPr>
        <w:b/>
        <w:bCs/>
      </w:rPr>
      <w:tblPr/>
      <w:tcPr>
        <w:tcBorders>
          <w:top w:val="double" w:sz="4" w:space="0" w:color="EE9A94" w:themeColor="accent5" w:themeTint="99"/>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Listentabelle4Akzent6">
    <w:name w:val="List Table 4 Accent 6"/>
    <w:basedOn w:val="NormaleTabelle"/>
    <w:uiPriority w:val="49"/>
    <w:rsid w:val="002C2563"/>
    <w:pPr>
      <w:spacing w:after="0" w:line="240" w:lineRule="auto"/>
    </w:p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tblBorders>
    </w:tblPr>
    <w:tblStylePr w:type="firstRow">
      <w:rPr>
        <w:b/>
        <w:bCs/>
        <w:color w:val="FFFFFF" w:themeColor="background1"/>
      </w:rPr>
      <w:tblPr/>
      <w:tcPr>
        <w:tcBorders>
          <w:top w:val="single" w:sz="4" w:space="0" w:color="6FB344" w:themeColor="accent6"/>
          <w:left w:val="single" w:sz="4" w:space="0" w:color="6FB344" w:themeColor="accent6"/>
          <w:bottom w:val="single" w:sz="4" w:space="0" w:color="6FB344" w:themeColor="accent6"/>
          <w:right w:val="single" w:sz="4" w:space="0" w:color="6FB344" w:themeColor="accent6"/>
          <w:insideH w:val="nil"/>
        </w:tcBorders>
        <w:shd w:val="clear" w:color="auto" w:fill="6FB344" w:themeFill="accent6"/>
      </w:tcPr>
    </w:tblStylePr>
    <w:tblStylePr w:type="lastRow">
      <w:rPr>
        <w:b/>
        <w:bCs/>
      </w:rPr>
      <w:tblPr/>
      <w:tcPr>
        <w:tcBorders>
          <w:top w:val="double" w:sz="4" w:space="0" w:color="A7D38C" w:themeColor="accent6" w:themeTint="99"/>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Listentabelle5dunkel">
    <w:name w:val="List Table 5 Dark"/>
    <w:basedOn w:val="NormaleTabelle"/>
    <w:uiPriority w:val="50"/>
    <w:rsid w:val="002C256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2C2563"/>
    <w:pPr>
      <w:spacing w:after="0" w:line="240" w:lineRule="auto"/>
    </w:pPr>
    <w:rPr>
      <w:color w:val="FFFFFF" w:themeColor="background1"/>
    </w:rPr>
    <w:tblPr>
      <w:tblStyleRowBandSize w:val="1"/>
      <w:tblStyleColBandSize w:val="1"/>
      <w:tblBorders>
        <w:top w:val="single" w:sz="24" w:space="0" w:color="17AE92" w:themeColor="accent1"/>
        <w:left w:val="single" w:sz="24" w:space="0" w:color="17AE92" w:themeColor="accent1"/>
        <w:bottom w:val="single" w:sz="24" w:space="0" w:color="17AE92" w:themeColor="accent1"/>
        <w:right w:val="single" w:sz="24" w:space="0" w:color="17AE92" w:themeColor="accent1"/>
      </w:tblBorders>
    </w:tblPr>
    <w:tcPr>
      <w:shd w:val="clear" w:color="auto" w:fill="17AE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2C2563"/>
    <w:pPr>
      <w:spacing w:after="0" w:line="240" w:lineRule="auto"/>
    </w:pPr>
    <w:rPr>
      <w:color w:val="FFFFFF" w:themeColor="background1"/>
    </w:rPr>
    <w:tblPr>
      <w:tblStyleRowBandSize w:val="1"/>
      <w:tblStyleColBandSize w:val="1"/>
      <w:tblBorders>
        <w:top w:val="single" w:sz="24" w:space="0" w:color="F7A23F" w:themeColor="accent2"/>
        <w:left w:val="single" w:sz="24" w:space="0" w:color="F7A23F" w:themeColor="accent2"/>
        <w:bottom w:val="single" w:sz="24" w:space="0" w:color="F7A23F" w:themeColor="accent2"/>
        <w:right w:val="single" w:sz="24" w:space="0" w:color="F7A23F" w:themeColor="accent2"/>
      </w:tblBorders>
    </w:tblPr>
    <w:tcPr>
      <w:shd w:val="clear" w:color="auto" w:fill="F7A23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2C2563"/>
    <w:pPr>
      <w:spacing w:after="0" w:line="240" w:lineRule="auto"/>
    </w:pPr>
    <w:rPr>
      <w:color w:val="FFFFFF" w:themeColor="background1"/>
    </w:rPr>
    <w:tblPr>
      <w:tblStyleRowBandSize w:val="1"/>
      <w:tblStyleColBandSize w:val="1"/>
      <w:tblBorders>
        <w:top w:val="single" w:sz="24" w:space="0" w:color="6F7E84" w:themeColor="accent3"/>
        <w:left w:val="single" w:sz="24" w:space="0" w:color="6F7E84" w:themeColor="accent3"/>
        <w:bottom w:val="single" w:sz="24" w:space="0" w:color="6F7E84" w:themeColor="accent3"/>
        <w:right w:val="single" w:sz="24" w:space="0" w:color="6F7E84" w:themeColor="accent3"/>
      </w:tblBorders>
    </w:tblPr>
    <w:tcPr>
      <w:shd w:val="clear" w:color="auto" w:fill="6F7E8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2C2563"/>
    <w:pPr>
      <w:spacing w:after="0" w:line="240" w:lineRule="auto"/>
    </w:pPr>
    <w:rPr>
      <w:color w:val="FFFFFF" w:themeColor="background1"/>
    </w:rPr>
    <w:tblPr>
      <w:tblStyleRowBandSize w:val="1"/>
      <w:tblStyleColBandSize w:val="1"/>
      <w:tblBorders>
        <w:top w:val="single" w:sz="24" w:space="0" w:color="178DBB" w:themeColor="accent4"/>
        <w:left w:val="single" w:sz="24" w:space="0" w:color="178DBB" w:themeColor="accent4"/>
        <w:bottom w:val="single" w:sz="24" w:space="0" w:color="178DBB" w:themeColor="accent4"/>
        <w:right w:val="single" w:sz="24" w:space="0" w:color="178DBB" w:themeColor="accent4"/>
      </w:tblBorders>
    </w:tblPr>
    <w:tcPr>
      <w:shd w:val="clear" w:color="auto" w:fill="178DB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2C2563"/>
    <w:pPr>
      <w:spacing w:after="0" w:line="240" w:lineRule="auto"/>
    </w:pPr>
    <w:rPr>
      <w:color w:val="FFFFFF" w:themeColor="background1"/>
    </w:rPr>
    <w:tblPr>
      <w:tblStyleRowBandSize w:val="1"/>
      <w:tblStyleColBandSize w:val="1"/>
      <w:tblBorders>
        <w:top w:val="single" w:sz="24" w:space="0" w:color="E3584E" w:themeColor="accent5"/>
        <w:left w:val="single" w:sz="24" w:space="0" w:color="E3584E" w:themeColor="accent5"/>
        <w:bottom w:val="single" w:sz="24" w:space="0" w:color="E3584E" w:themeColor="accent5"/>
        <w:right w:val="single" w:sz="24" w:space="0" w:color="E3584E" w:themeColor="accent5"/>
      </w:tblBorders>
    </w:tblPr>
    <w:tcPr>
      <w:shd w:val="clear" w:color="auto" w:fill="E3584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2C2563"/>
    <w:pPr>
      <w:spacing w:after="0" w:line="240" w:lineRule="auto"/>
    </w:pPr>
    <w:rPr>
      <w:color w:val="FFFFFF" w:themeColor="background1"/>
    </w:rPr>
    <w:tblPr>
      <w:tblStyleRowBandSize w:val="1"/>
      <w:tblStyleColBandSize w:val="1"/>
      <w:tblBorders>
        <w:top w:val="single" w:sz="24" w:space="0" w:color="6FB344" w:themeColor="accent6"/>
        <w:left w:val="single" w:sz="24" w:space="0" w:color="6FB344" w:themeColor="accent6"/>
        <w:bottom w:val="single" w:sz="24" w:space="0" w:color="6FB344" w:themeColor="accent6"/>
        <w:right w:val="single" w:sz="24" w:space="0" w:color="6FB344" w:themeColor="accent6"/>
      </w:tblBorders>
    </w:tblPr>
    <w:tcPr>
      <w:shd w:val="clear" w:color="auto" w:fill="6FB3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2C256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2C2563"/>
    <w:pPr>
      <w:spacing w:after="0" w:line="240" w:lineRule="auto"/>
    </w:pPr>
    <w:rPr>
      <w:color w:val="11826C" w:themeColor="accent1" w:themeShade="BF"/>
    </w:rPr>
    <w:tblPr>
      <w:tblStyleRowBandSize w:val="1"/>
      <w:tblStyleColBandSize w:val="1"/>
      <w:tblBorders>
        <w:top w:val="single" w:sz="4" w:space="0" w:color="17AE92" w:themeColor="accent1"/>
        <w:bottom w:val="single" w:sz="4" w:space="0" w:color="17AE92" w:themeColor="accent1"/>
      </w:tblBorders>
    </w:tblPr>
    <w:tblStylePr w:type="firstRow">
      <w:rPr>
        <w:b/>
        <w:bCs/>
      </w:rPr>
      <w:tblPr/>
      <w:tcPr>
        <w:tcBorders>
          <w:bottom w:val="single" w:sz="4" w:space="0" w:color="17AE92" w:themeColor="accent1"/>
        </w:tcBorders>
      </w:tcPr>
    </w:tblStylePr>
    <w:tblStylePr w:type="lastRow">
      <w:rPr>
        <w:b/>
        <w:bCs/>
      </w:rPr>
      <w:tblPr/>
      <w:tcPr>
        <w:tcBorders>
          <w:top w:val="double" w:sz="4" w:space="0" w:color="17AE92" w:themeColor="accent1"/>
        </w:tcBorders>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Listentabelle6farbigAkzent2">
    <w:name w:val="List Table 6 Colorful Accent 2"/>
    <w:basedOn w:val="NormaleTabelle"/>
    <w:uiPriority w:val="51"/>
    <w:rsid w:val="002C2563"/>
    <w:pPr>
      <w:spacing w:after="0" w:line="240" w:lineRule="auto"/>
    </w:pPr>
    <w:rPr>
      <w:color w:val="DE7B09" w:themeColor="accent2" w:themeShade="BF"/>
    </w:rPr>
    <w:tblPr>
      <w:tblStyleRowBandSize w:val="1"/>
      <w:tblStyleColBandSize w:val="1"/>
      <w:tblBorders>
        <w:top w:val="single" w:sz="4" w:space="0" w:color="F7A23F" w:themeColor="accent2"/>
        <w:bottom w:val="single" w:sz="4" w:space="0" w:color="F7A23F" w:themeColor="accent2"/>
      </w:tblBorders>
    </w:tblPr>
    <w:tblStylePr w:type="firstRow">
      <w:rPr>
        <w:b/>
        <w:bCs/>
      </w:rPr>
      <w:tblPr/>
      <w:tcPr>
        <w:tcBorders>
          <w:bottom w:val="single" w:sz="4" w:space="0" w:color="F7A23F" w:themeColor="accent2"/>
        </w:tcBorders>
      </w:tcPr>
    </w:tblStylePr>
    <w:tblStylePr w:type="lastRow">
      <w:rPr>
        <w:b/>
        <w:bCs/>
      </w:rPr>
      <w:tblPr/>
      <w:tcPr>
        <w:tcBorders>
          <w:top w:val="double" w:sz="4" w:space="0" w:color="F7A23F" w:themeColor="accent2"/>
        </w:tcBorders>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Listentabelle6farbigAkzent3">
    <w:name w:val="List Table 6 Colorful Accent 3"/>
    <w:basedOn w:val="NormaleTabelle"/>
    <w:uiPriority w:val="51"/>
    <w:rsid w:val="002C2563"/>
    <w:pPr>
      <w:spacing w:after="0" w:line="240" w:lineRule="auto"/>
    </w:pPr>
    <w:rPr>
      <w:color w:val="535E62" w:themeColor="accent3" w:themeShade="BF"/>
    </w:rPr>
    <w:tblPr>
      <w:tblStyleRowBandSize w:val="1"/>
      <w:tblStyleColBandSize w:val="1"/>
      <w:tblBorders>
        <w:top w:val="single" w:sz="4" w:space="0" w:color="6F7E84" w:themeColor="accent3"/>
        <w:bottom w:val="single" w:sz="4" w:space="0" w:color="6F7E84" w:themeColor="accent3"/>
      </w:tblBorders>
    </w:tblPr>
    <w:tblStylePr w:type="firstRow">
      <w:rPr>
        <w:b/>
        <w:bCs/>
      </w:rPr>
      <w:tblPr/>
      <w:tcPr>
        <w:tcBorders>
          <w:bottom w:val="single" w:sz="4" w:space="0" w:color="6F7E84" w:themeColor="accent3"/>
        </w:tcBorders>
      </w:tcPr>
    </w:tblStylePr>
    <w:tblStylePr w:type="lastRow">
      <w:rPr>
        <w:b/>
        <w:bCs/>
      </w:rPr>
      <w:tblPr/>
      <w:tcPr>
        <w:tcBorders>
          <w:top w:val="double" w:sz="4" w:space="0" w:color="6F7E84" w:themeColor="accent3"/>
        </w:tcBorders>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Listentabelle6farbigAkzent4">
    <w:name w:val="List Table 6 Colorful Accent 4"/>
    <w:basedOn w:val="NormaleTabelle"/>
    <w:uiPriority w:val="51"/>
    <w:rsid w:val="002C2563"/>
    <w:pPr>
      <w:spacing w:after="0" w:line="240" w:lineRule="auto"/>
    </w:pPr>
    <w:rPr>
      <w:color w:val="11698B" w:themeColor="accent4" w:themeShade="BF"/>
    </w:rPr>
    <w:tblPr>
      <w:tblStyleRowBandSize w:val="1"/>
      <w:tblStyleColBandSize w:val="1"/>
      <w:tblBorders>
        <w:top w:val="single" w:sz="4" w:space="0" w:color="178DBB" w:themeColor="accent4"/>
        <w:bottom w:val="single" w:sz="4" w:space="0" w:color="178DBB" w:themeColor="accent4"/>
      </w:tblBorders>
    </w:tblPr>
    <w:tblStylePr w:type="firstRow">
      <w:rPr>
        <w:b/>
        <w:bCs/>
      </w:rPr>
      <w:tblPr/>
      <w:tcPr>
        <w:tcBorders>
          <w:bottom w:val="single" w:sz="4" w:space="0" w:color="178DBB" w:themeColor="accent4"/>
        </w:tcBorders>
      </w:tcPr>
    </w:tblStylePr>
    <w:tblStylePr w:type="lastRow">
      <w:rPr>
        <w:b/>
        <w:bCs/>
      </w:rPr>
      <w:tblPr/>
      <w:tcPr>
        <w:tcBorders>
          <w:top w:val="double" w:sz="4" w:space="0" w:color="178DBB" w:themeColor="accent4"/>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Listentabelle6farbigAkzent5">
    <w:name w:val="List Table 6 Colorful Accent 5"/>
    <w:basedOn w:val="NormaleTabelle"/>
    <w:uiPriority w:val="51"/>
    <w:rsid w:val="002C2563"/>
    <w:pPr>
      <w:spacing w:after="0" w:line="240" w:lineRule="auto"/>
    </w:pPr>
    <w:rPr>
      <w:color w:val="C52A1F" w:themeColor="accent5" w:themeShade="BF"/>
    </w:rPr>
    <w:tblPr>
      <w:tblStyleRowBandSize w:val="1"/>
      <w:tblStyleColBandSize w:val="1"/>
      <w:tblBorders>
        <w:top w:val="single" w:sz="4" w:space="0" w:color="E3584E" w:themeColor="accent5"/>
        <w:bottom w:val="single" w:sz="4" w:space="0" w:color="E3584E" w:themeColor="accent5"/>
      </w:tblBorders>
    </w:tblPr>
    <w:tblStylePr w:type="firstRow">
      <w:rPr>
        <w:b/>
        <w:bCs/>
      </w:rPr>
      <w:tblPr/>
      <w:tcPr>
        <w:tcBorders>
          <w:bottom w:val="single" w:sz="4" w:space="0" w:color="E3584E" w:themeColor="accent5"/>
        </w:tcBorders>
      </w:tcPr>
    </w:tblStylePr>
    <w:tblStylePr w:type="lastRow">
      <w:rPr>
        <w:b/>
        <w:bCs/>
      </w:rPr>
      <w:tblPr/>
      <w:tcPr>
        <w:tcBorders>
          <w:top w:val="double" w:sz="4" w:space="0" w:color="E3584E" w:themeColor="accent5"/>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Listentabelle6farbigAkzent6">
    <w:name w:val="List Table 6 Colorful Accent 6"/>
    <w:basedOn w:val="NormaleTabelle"/>
    <w:uiPriority w:val="51"/>
    <w:rsid w:val="002C2563"/>
    <w:pPr>
      <w:spacing w:after="0" w:line="240" w:lineRule="auto"/>
    </w:pPr>
    <w:rPr>
      <w:color w:val="528633" w:themeColor="accent6" w:themeShade="BF"/>
    </w:rPr>
    <w:tblPr>
      <w:tblStyleRowBandSize w:val="1"/>
      <w:tblStyleColBandSize w:val="1"/>
      <w:tblBorders>
        <w:top w:val="single" w:sz="4" w:space="0" w:color="6FB344" w:themeColor="accent6"/>
        <w:bottom w:val="single" w:sz="4" w:space="0" w:color="6FB344" w:themeColor="accent6"/>
      </w:tblBorders>
    </w:tblPr>
    <w:tblStylePr w:type="firstRow">
      <w:rPr>
        <w:b/>
        <w:bCs/>
      </w:rPr>
      <w:tblPr/>
      <w:tcPr>
        <w:tcBorders>
          <w:bottom w:val="single" w:sz="4" w:space="0" w:color="6FB344" w:themeColor="accent6"/>
        </w:tcBorders>
      </w:tcPr>
    </w:tblStylePr>
    <w:tblStylePr w:type="lastRow">
      <w:rPr>
        <w:b/>
        <w:bCs/>
      </w:rPr>
      <w:tblPr/>
      <w:tcPr>
        <w:tcBorders>
          <w:top w:val="double" w:sz="4" w:space="0" w:color="6FB344" w:themeColor="accent6"/>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Listentabelle7farbig">
    <w:name w:val="List Table 7 Colorful"/>
    <w:basedOn w:val="NormaleTabelle"/>
    <w:uiPriority w:val="52"/>
    <w:rsid w:val="002C256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2C2563"/>
    <w:pPr>
      <w:spacing w:after="0" w:line="240" w:lineRule="auto"/>
    </w:pPr>
    <w:rPr>
      <w:color w:val="11826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E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E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E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E92" w:themeColor="accent1"/>
        </w:tcBorders>
        <w:shd w:val="clear" w:color="auto" w:fill="FFFFFF" w:themeFill="background1"/>
      </w:tcPr>
    </w:tblStylePr>
    <w:tblStylePr w:type="band1Vert">
      <w:tblPr/>
      <w:tcPr>
        <w:shd w:val="clear" w:color="auto" w:fill="C7F7EE" w:themeFill="accent1" w:themeFillTint="33"/>
      </w:tcPr>
    </w:tblStylePr>
    <w:tblStylePr w:type="band1Horz">
      <w:tblPr/>
      <w:tcPr>
        <w:shd w:val="clear" w:color="auto" w:fill="C7F7EE"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2C2563"/>
    <w:pPr>
      <w:spacing w:after="0" w:line="240" w:lineRule="auto"/>
    </w:pPr>
    <w:rPr>
      <w:color w:val="DE7B09"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A23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A23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A23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A23F" w:themeColor="accent2"/>
        </w:tcBorders>
        <w:shd w:val="clear" w:color="auto" w:fill="FFFFFF" w:themeFill="background1"/>
      </w:tcPr>
    </w:tblStylePr>
    <w:tblStylePr w:type="band1Vert">
      <w:tblPr/>
      <w:tcPr>
        <w:shd w:val="clear" w:color="auto" w:fill="FDECD8" w:themeFill="accent2" w:themeFillTint="33"/>
      </w:tcPr>
    </w:tblStylePr>
    <w:tblStylePr w:type="band1Horz">
      <w:tblPr/>
      <w:tcPr>
        <w:shd w:val="clear" w:color="auto" w:fill="FDECD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2C2563"/>
    <w:pPr>
      <w:spacing w:after="0" w:line="240" w:lineRule="auto"/>
    </w:pPr>
    <w:rPr>
      <w:color w:val="535E6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F7E8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F7E8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F7E8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F7E84" w:themeColor="accent3"/>
        </w:tcBorders>
        <w:shd w:val="clear" w:color="auto" w:fill="FFFFFF" w:themeFill="background1"/>
      </w:tcPr>
    </w:tblStylePr>
    <w:tblStylePr w:type="band1Vert">
      <w:tblPr/>
      <w:tcPr>
        <w:shd w:val="clear" w:color="auto" w:fill="E1E5E6" w:themeFill="accent3" w:themeFillTint="33"/>
      </w:tcPr>
    </w:tblStylePr>
    <w:tblStylePr w:type="band1Horz">
      <w:tblPr/>
      <w:tcPr>
        <w:shd w:val="clear" w:color="auto" w:fill="E1E5E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2C2563"/>
    <w:pPr>
      <w:spacing w:after="0" w:line="240" w:lineRule="auto"/>
    </w:pPr>
    <w:rPr>
      <w:color w:val="11698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8DB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8DB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8DB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8DBB" w:themeColor="accent4"/>
        </w:tcBorders>
        <w:shd w:val="clear" w:color="auto" w:fill="FFFFFF" w:themeFill="background1"/>
      </w:tcPr>
    </w:tblStylePr>
    <w:tblStylePr w:type="band1Vert">
      <w:tblPr/>
      <w:tcPr>
        <w:shd w:val="clear" w:color="auto" w:fill="C9EBF8" w:themeFill="accent4" w:themeFillTint="33"/>
      </w:tcPr>
    </w:tblStylePr>
    <w:tblStylePr w:type="band1Horz">
      <w:tblPr/>
      <w:tcPr>
        <w:shd w:val="clear" w:color="auto" w:fill="C9EB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2C2563"/>
    <w:pPr>
      <w:spacing w:after="0" w:line="240" w:lineRule="auto"/>
    </w:pPr>
    <w:rPr>
      <w:color w:val="C52A1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584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3584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584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3584E" w:themeColor="accent5"/>
        </w:tcBorders>
        <w:shd w:val="clear" w:color="auto" w:fill="FFFFFF" w:themeFill="background1"/>
      </w:tcPr>
    </w:tblStylePr>
    <w:tblStylePr w:type="band1Vert">
      <w:tblPr/>
      <w:tcPr>
        <w:shd w:val="clear" w:color="auto" w:fill="F9DDDB" w:themeFill="accent5" w:themeFillTint="33"/>
      </w:tcPr>
    </w:tblStylePr>
    <w:tblStylePr w:type="band1Horz">
      <w:tblPr/>
      <w:tcPr>
        <w:shd w:val="clear" w:color="auto" w:fill="F9DDD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2C2563"/>
    <w:pPr>
      <w:spacing w:after="0" w:line="240" w:lineRule="auto"/>
    </w:pPr>
    <w:rPr>
      <w:color w:val="52863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FB3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FB3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FB3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FB344" w:themeColor="accent6"/>
        </w:tcBorders>
        <w:shd w:val="clear" w:color="auto" w:fill="FFFFFF" w:themeFill="background1"/>
      </w:tcPr>
    </w:tblStylePr>
    <w:tblStylePr w:type="band1Vert">
      <w:tblPr/>
      <w:tcPr>
        <w:shd w:val="clear" w:color="auto" w:fill="E1F0D8" w:themeFill="accent6" w:themeFillTint="33"/>
      </w:tcPr>
    </w:tblStylePr>
    <w:tblStylePr w:type="band1Horz">
      <w:tblPr/>
      <w:tcPr>
        <w:shd w:val="clear" w:color="auto" w:fill="E1F0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Zchn"/>
    <w:uiPriority w:val="99"/>
    <w:semiHidden/>
    <w:unhideWhenUsed/>
    <w:rsid w:val="002C256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krotextZchn">
    <w:name w:val="Makrotext Zchn"/>
    <w:basedOn w:val="Absatz-Standardschriftart"/>
    <w:link w:val="Makrotext"/>
    <w:uiPriority w:val="99"/>
    <w:semiHidden/>
    <w:rsid w:val="002C2563"/>
    <w:rPr>
      <w:rFonts w:ascii="Consolas" w:hAnsi="Consolas"/>
      <w:szCs w:val="20"/>
    </w:rPr>
  </w:style>
  <w:style w:type="table" w:styleId="MittleresRaster1">
    <w:name w:val="Medium Grid 1"/>
    <w:basedOn w:val="NormaleTabelle"/>
    <w:uiPriority w:val="67"/>
    <w:semiHidden/>
    <w:unhideWhenUsed/>
    <w:rsid w:val="002C25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unhideWhenUsed/>
    <w:rsid w:val="002C2563"/>
    <w:pPr>
      <w:spacing w:after="0" w:line="240" w:lineRule="auto"/>
    </w:pPr>
    <w:tblPr>
      <w:tblStyleRowBandSize w:val="1"/>
      <w:tblStyleColBandSize w:val="1"/>
      <w:tblBorders>
        <w:top w:val="single" w:sz="8" w:space="0" w:color="2FE3C1" w:themeColor="accent1" w:themeTint="BF"/>
        <w:left w:val="single" w:sz="8" w:space="0" w:color="2FE3C1" w:themeColor="accent1" w:themeTint="BF"/>
        <w:bottom w:val="single" w:sz="8" w:space="0" w:color="2FE3C1" w:themeColor="accent1" w:themeTint="BF"/>
        <w:right w:val="single" w:sz="8" w:space="0" w:color="2FE3C1" w:themeColor="accent1" w:themeTint="BF"/>
        <w:insideH w:val="single" w:sz="8" w:space="0" w:color="2FE3C1" w:themeColor="accent1" w:themeTint="BF"/>
        <w:insideV w:val="single" w:sz="8" w:space="0" w:color="2FE3C1" w:themeColor="accent1" w:themeTint="BF"/>
      </w:tblBorders>
    </w:tblPr>
    <w:tcPr>
      <w:shd w:val="clear" w:color="auto" w:fill="BAF6EA" w:themeFill="accent1" w:themeFillTint="3F"/>
    </w:tcPr>
    <w:tblStylePr w:type="firstRow">
      <w:rPr>
        <w:b/>
        <w:bCs/>
      </w:rPr>
    </w:tblStylePr>
    <w:tblStylePr w:type="lastRow">
      <w:rPr>
        <w:b/>
        <w:bCs/>
      </w:rPr>
      <w:tblPr/>
      <w:tcPr>
        <w:tcBorders>
          <w:top w:val="single" w:sz="18" w:space="0" w:color="2FE3C1" w:themeColor="accent1" w:themeTint="BF"/>
        </w:tcBorders>
      </w:tcPr>
    </w:tblStylePr>
    <w:tblStylePr w:type="firstCol">
      <w:rPr>
        <w:b/>
        <w:bCs/>
      </w:rPr>
    </w:tblStylePr>
    <w:tblStylePr w:type="lastCol">
      <w:rPr>
        <w:b/>
        <w:bCs/>
      </w:rPr>
    </w:tblStylePr>
    <w:tblStylePr w:type="band1Vert">
      <w:tblPr/>
      <w:tcPr>
        <w:shd w:val="clear" w:color="auto" w:fill="75ECD6" w:themeFill="accent1" w:themeFillTint="7F"/>
      </w:tcPr>
    </w:tblStylePr>
    <w:tblStylePr w:type="band1Horz">
      <w:tblPr/>
      <w:tcPr>
        <w:shd w:val="clear" w:color="auto" w:fill="75ECD6" w:themeFill="accent1" w:themeFillTint="7F"/>
      </w:tcPr>
    </w:tblStylePr>
  </w:style>
  <w:style w:type="table" w:styleId="MittleresRaster1-Akzent2">
    <w:name w:val="Medium Grid 1 Accent 2"/>
    <w:basedOn w:val="NormaleTabelle"/>
    <w:uiPriority w:val="67"/>
    <w:semiHidden/>
    <w:unhideWhenUsed/>
    <w:rsid w:val="002C2563"/>
    <w:pPr>
      <w:spacing w:after="0" w:line="240" w:lineRule="auto"/>
    </w:pPr>
    <w:tblPr>
      <w:tblStyleRowBandSize w:val="1"/>
      <w:tblStyleColBandSize w:val="1"/>
      <w:tblBorders>
        <w:top w:val="single" w:sz="8" w:space="0" w:color="F9B96F" w:themeColor="accent2" w:themeTint="BF"/>
        <w:left w:val="single" w:sz="8" w:space="0" w:color="F9B96F" w:themeColor="accent2" w:themeTint="BF"/>
        <w:bottom w:val="single" w:sz="8" w:space="0" w:color="F9B96F" w:themeColor="accent2" w:themeTint="BF"/>
        <w:right w:val="single" w:sz="8" w:space="0" w:color="F9B96F" w:themeColor="accent2" w:themeTint="BF"/>
        <w:insideH w:val="single" w:sz="8" w:space="0" w:color="F9B96F" w:themeColor="accent2" w:themeTint="BF"/>
        <w:insideV w:val="single" w:sz="8" w:space="0" w:color="F9B96F" w:themeColor="accent2" w:themeTint="BF"/>
      </w:tblBorders>
    </w:tblPr>
    <w:tcPr>
      <w:shd w:val="clear" w:color="auto" w:fill="FDE7CF" w:themeFill="accent2" w:themeFillTint="3F"/>
    </w:tcPr>
    <w:tblStylePr w:type="firstRow">
      <w:rPr>
        <w:b/>
        <w:bCs/>
      </w:rPr>
    </w:tblStylePr>
    <w:tblStylePr w:type="lastRow">
      <w:rPr>
        <w:b/>
        <w:bCs/>
      </w:rPr>
      <w:tblPr/>
      <w:tcPr>
        <w:tcBorders>
          <w:top w:val="single" w:sz="18" w:space="0" w:color="F9B96F" w:themeColor="accent2" w:themeTint="BF"/>
        </w:tcBorders>
      </w:tcPr>
    </w:tblStylePr>
    <w:tblStylePr w:type="firstCol">
      <w:rPr>
        <w:b/>
        <w:bCs/>
      </w:rPr>
    </w:tblStylePr>
    <w:tblStylePr w:type="lastCol">
      <w:rPr>
        <w:b/>
        <w:bCs/>
      </w:rPr>
    </w:tblStylePr>
    <w:tblStylePr w:type="band1Vert">
      <w:tblPr/>
      <w:tcPr>
        <w:shd w:val="clear" w:color="auto" w:fill="FBD09F" w:themeFill="accent2" w:themeFillTint="7F"/>
      </w:tcPr>
    </w:tblStylePr>
    <w:tblStylePr w:type="band1Horz">
      <w:tblPr/>
      <w:tcPr>
        <w:shd w:val="clear" w:color="auto" w:fill="FBD09F" w:themeFill="accent2" w:themeFillTint="7F"/>
      </w:tcPr>
    </w:tblStylePr>
  </w:style>
  <w:style w:type="table" w:styleId="MittleresRaster1-Akzent3">
    <w:name w:val="Medium Grid 1 Accent 3"/>
    <w:basedOn w:val="NormaleTabelle"/>
    <w:uiPriority w:val="67"/>
    <w:semiHidden/>
    <w:unhideWhenUsed/>
    <w:rsid w:val="002C2563"/>
    <w:pPr>
      <w:spacing w:after="0" w:line="240" w:lineRule="auto"/>
    </w:pPr>
    <w:tblPr>
      <w:tblStyleRowBandSize w:val="1"/>
      <w:tblStyleColBandSize w:val="1"/>
      <w:tblBorders>
        <w:top w:val="single" w:sz="8" w:space="0" w:color="929EA3" w:themeColor="accent3" w:themeTint="BF"/>
        <w:left w:val="single" w:sz="8" w:space="0" w:color="929EA3" w:themeColor="accent3" w:themeTint="BF"/>
        <w:bottom w:val="single" w:sz="8" w:space="0" w:color="929EA3" w:themeColor="accent3" w:themeTint="BF"/>
        <w:right w:val="single" w:sz="8" w:space="0" w:color="929EA3" w:themeColor="accent3" w:themeTint="BF"/>
        <w:insideH w:val="single" w:sz="8" w:space="0" w:color="929EA3" w:themeColor="accent3" w:themeTint="BF"/>
        <w:insideV w:val="single" w:sz="8" w:space="0" w:color="929EA3" w:themeColor="accent3" w:themeTint="BF"/>
      </w:tblBorders>
    </w:tblPr>
    <w:tcPr>
      <w:shd w:val="clear" w:color="auto" w:fill="DBDFE1" w:themeFill="accent3" w:themeFillTint="3F"/>
    </w:tcPr>
    <w:tblStylePr w:type="firstRow">
      <w:rPr>
        <w:b/>
        <w:bCs/>
      </w:rPr>
    </w:tblStylePr>
    <w:tblStylePr w:type="lastRow">
      <w:rPr>
        <w:b/>
        <w:bCs/>
      </w:rPr>
      <w:tblPr/>
      <w:tcPr>
        <w:tcBorders>
          <w:top w:val="single" w:sz="18" w:space="0" w:color="929EA3" w:themeColor="accent3" w:themeTint="BF"/>
        </w:tcBorders>
      </w:tcPr>
    </w:tblStylePr>
    <w:tblStylePr w:type="firstCol">
      <w:rPr>
        <w:b/>
        <w:bCs/>
      </w:rPr>
    </w:tblStylePr>
    <w:tblStylePr w:type="lastCol">
      <w:rPr>
        <w:b/>
        <w:bCs/>
      </w:rPr>
    </w:tblStylePr>
    <w:tblStylePr w:type="band1Vert">
      <w:tblPr/>
      <w:tcPr>
        <w:shd w:val="clear" w:color="auto" w:fill="B6BEC2" w:themeFill="accent3" w:themeFillTint="7F"/>
      </w:tcPr>
    </w:tblStylePr>
    <w:tblStylePr w:type="band1Horz">
      <w:tblPr/>
      <w:tcPr>
        <w:shd w:val="clear" w:color="auto" w:fill="B6BEC2" w:themeFill="accent3" w:themeFillTint="7F"/>
      </w:tcPr>
    </w:tblStylePr>
  </w:style>
  <w:style w:type="table" w:styleId="MittleresRaster1-Akzent4">
    <w:name w:val="Medium Grid 1 Accent 4"/>
    <w:basedOn w:val="NormaleTabelle"/>
    <w:uiPriority w:val="67"/>
    <w:semiHidden/>
    <w:unhideWhenUsed/>
    <w:rsid w:val="002C2563"/>
    <w:pPr>
      <w:spacing w:after="0" w:line="240" w:lineRule="auto"/>
    </w:pPr>
    <w:tblPr>
      <w:tblStyleRowBandSize w:val="1"/>
      <w:tblStyleColBandSize w:val="1"/>
      <w:tblBorders>
        <w:top w:val="single" w:sz="8" w:space="0" w:color="36B4E6" w:themeColor="accent4" w:themeTint="BF"/>
        <w:left w:val="single" w:sz="8" w:space="0" w:color="36B4E6" w:themeColor="accent4" w:themeTint="BF"/>
        <w:bottom w:val="single" w:sz="8" w:space="0" w:color="36B4E6" w:themeColor="accent4" w:themeTint="BF"/>
        <w:right w:val="single" w:sz="8" w:space="0" w:color="36B4E6" w:themeColor="accent4" w:themeTint="BF"/>
        <w:insideH w:val="single" w:sz="8" w:space="0" w:color="36B4E6" w:themeColor="accent4" w:themeTint="BF"/>
        <w:insideV w:val="single" w:sz="8" w:space="0" w:color="36B4E6" w:themeColor="accent4" w:themeTint="BF"/>
      </w:tblBorders>
    </w:tblPr>
    <w:tcPr>
      <w:shd w:val="clear" w:color="auto" w:fill="BCE6F7" w:themeFill="accent4" w:themeFillTint="3F"/>
    </w:tcPr>
    <w:tblStylePr w:type="firstRow">
      <w:rPr>
        <w:b/>
        <w:bCs/>
      </w:rPr>
    </w:tblStylePr>
    <w:tblStylePr w:type="lastRow">
      <w:rPr>
        <w:b/>
        <w:bCs/>
      </w:rPr>
      <w:tblPr/>
      <w:tcPr>
        <w:tcBorders>
          <w:top w:val="single" w:sz="18" w:space="0" w:color="36B4E6" w:themeColor="accent4" w:themeTint="BF"/>
        </w:tcBorders>
      </w:tcPr>
    </w:tblStylePr>
    <w:tblStylePr w:type="firstCol">
      <w:rPr>
        <w:b/>
        <w:bCs/>
      </w:rPr>
    </w:tblStylePr>
    <w:tblStylePr w:type="lastCol">
      <w:rPr>
        <w:b/>
        <w:bCs/>
      </w:rPr>
    </w:tblStylePr>
    <w:tblStylePr w:type="band1Vert">
      <w:tblPr/>
      <w:tcPr>
        <w:shd w:val="clear" w:color="auto" w:fill="79CDEE" w:themeFill="accent4" w:themeFillTint="7F"/>
      </w:tcPr>
    </w:tblStylePr>
    <w:tblStylePr w:type="band1Horz">
      <w:tblPr/>
      <w:tcPr>
        <w:shd w:val="clear" w:color="auto" w:fill="79CDEE" w:themeFill="accent4" w:themeFillTint="7F"/>
      </w:tcPr>
    </w:tblStylePr>
  </w:style>
  <w:style w:type="table" w:styleId="MittleresRaster1-Akzent5">
    <w:name w:val="Medium Grid 1 Accent 5"/>
    <w:basedOn w:val="NormaleTabelle"/>
    <w:uiPriority w:val="67"/>
    <w:semiHidden/>
    <w:unhideWhenUsed/>
    <w:rsid w:val="002C2563"/>
    <w:pPr>
      <w:spacing w:after="0" w:line="240" w:lineRule="auto"/>
    </w:pPr>
    <w:tblPr>
      <w:tblStyleRowBandSize w:val="1"/>
      <w:tblStyleColBandSize w:val="1"/>
      <w:tblBorders>
        <w:top w:val="single" w:sz="8" w:space="0" w:color="EA817A" w:themeColor="accent5" w:themeTint="BF"/>
        <w:left w:val="single" w:sz="8" w:space="0" w:color="EA817A" w:themeColor="accent5" w:themeTint="BF"/>
        <w:bottom w:val="single" w:sz="8" w:space="0" w:color="EA817A" w:themeColor="accent5" w:themeTint="BF"/>
        <w:right w:val="single" w:sz="8" w:space="0" w:color="EA817A" w:themeColor="accent5" w:themeTint="BF"/>
        <w:insideH w:val="single" w:sz="8" w:space="0" w:color="EA817A" w:themeColor="accent5" w:themeTint="BF"/>
        <w:insideV w:val="single" w:sz="8" w:space="0" w:color="EA817A" w:themeColor="accent5" w:themeTint="BF"/>
      </w:tblBorders>
    </w:tblPr>
    <w:tcPr>
      <w:shd w:val="clear" w:color="auto" w:fill="F8D5D3" w:themeFill="accent5" w:themeFillTint="3F"/>
    </w:tcPr>
    <w:tblStylePr w:type="firstRow">
      <w:rPr>
        <w:b/>
        <w:bCs/>
      </w:rPr>
    </w:tblStylePr>
    <w:tblStylePr w:type="lastRow">
      <w:rPr>
        <w:b/>
        <w:bCs/>
      </w:rPr>
      <w:tblPr/>
      <w:tcPr>
        <w:tcBorders>
          <w:top w:val="single" w:sz="18" w:space="0" w:color="EA817A" w:themeColor="accent5" w:themeTint="BF"/>
        </w:tcBorders>
      </w:tcPr>
    </w:tblStylePr>
    <w:tblStylePr w:type="firstCol">
      <w:rPr>
        <w:b/>
        <w:bCs/>
      </w:rPr>
    </w:tblStylePr>
    <w:tblStylePr w:type="lastCol">
      <w:rPr>
        <w:b/>
        <w:bCs/>
      </w:rPr>
    </w:tblStylePr>
    <w:tblStylePr w:type="band1Vert">
      <w:tblPr/>
      <w:tcPr>
        <w:shd w:val="clear" w:color="auto" w:fill="F1ABA6" w:themeFill="accent5" w:themeFillTint="7F"/>
      </w:tcPr>
    </w:tblStylePr>
    <w:tblStylePr w:type="band1Horz">
      <w:tblPr/>
      <w:tcPr>
        <w:shd w:val="clear" w:color="auto" w:fill="F1ABA6" w:themeFill="accent5" w:themeFillTint="7F"/>
      </w:tcPr>
    </w:tblStylePr>
  </w:style>
  <w:style w:type="table" w:styleId="MittleresRaster1-Akzent6">
    <w:name w:val="Medium Grid 1 Accent 6"/>
    <w:basedOn w:val="NormaleTabelle"/>
    <w:uiPriority w:val="67"/>
    <w:semiHidden/>
    <w:unhideWhenUsed/>
    <w:rsid w:val="002C2563"/>
    <w:pPr>
      <w:spacing w:after="0" w:line="240" w:lineRule="auto"/>
    </w:pPr>
    <w:tblPr>
      <w:tblStyleRowBandSize w:val="1"/>
      <w:tblStyleColBandSize w:val="1"/>
      <w:tblBorders>
        <w:top w:val="single" w:sz="8" w:space="0" w:color="92C870" w:themeColor="accent6" w:themeTint="BF"/>
        <w:left w:val="single" w:sz="8" w:space="0" w:color="92C870" w:themeColor="accent6" w:themeTint="BF"/>
        <w:bottom w:val="single" w:sz="8" w:space="0" w:color="92C870" w:themeColor="accent6" w:themeTint="BF"/>
        <w:right w:val="single" w:sz="8" w:space="0" w:color="92C870" w:themeColor="accent6" w:themeTint="BF"/>
        <w:insideH w:val="single" w:sz="8" w:space="0" w:color="92C870" w:themeColor="accent6" w:themeTint="BF"/>
        <w:insideV w:val="single" w:sz="8" w:space="0" w:color="92C870" w:themeColor="accent6" w:themeTint="BF"/>
      </w:tblBorders>
    </w:tblPr>
    <w:tcPr>
      <w:shd w:val="clear" w:color="auto" w:fill="DBEDCF" w:themeFill="accent6" w:themeFillTint="3F"/>
    </w:tcPr>
    <w:tblStylePr w:type="firstRow">
      <w:rPr>
        <w:b/>
        <w:bCs/>
      </w:rPr>
    </w:tblStylePr>
    <w:tblStylePr w:type="lastRow">
      <w:rPr>
        <w:b/>
        <w:bCs/>
      </w:rPr>
      <w:tblPr/>
      <w:tcPr>
        <w:tcBorders>
          <w:top w:val="single" w:sz="18" w:space="0" w:color="92C870" w:themeColor="accent6" w:themeTint="BF"/>
        </w:tcBorders>
      </w:tcPr>
    </w:tblStylePr>
    <w:tblStylePr w:type="firstCol">
      <w:rPr>
        <w:b/>
        <w:bCs/>
      </w:rPr>
    </w:tblStylePr>
    <w:tblStylePr w:type="lastCol">
      <w:rPr>
        <w:b/>
        <w:bCs/>
      </w:rPr>
    </w:tblStylePr>
    <w:tblStylePr w:type="band1Vert">
      <w:tblPr/>
      <w:tcPr>
        <w:shd w:val="clear" w:color="auto" w:fill="B6DBA0" w:themeFill="accent6" w:themeFillTint="7F"/>
      </w:tcPr>
    </w:tblStylePr>
    <w:tblStylePr w:type="band1Horz">
      <w:tblPr/>
      <w:tcPr>
        <w:shd w:val="clear" w:color="auto" w:fill="B6DBA0" w:themeFill="accent6" w:themeFillTint="7F"/>
      </w:tcPr>
    </w:tblStylePr>
  </w:style>
  <w:style w:type="table" w:styleId="MittleresRaster2">
    <w:name w:val="Medium Grid 2"/>
    <w:basedOn w:val="NormaleTabelle"/>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E92" w:themeColor="accent1"/>
        <w:left w:val="single" w:sz="8" w:space="0" w:color="17AE92" w:themeColor="accent1"/>
        <w:bottom w:val="single" w:sz="8" w:space="0" w:color="17AE92" w:themeColor="accent1"/>
        <w:right w:val="single" w:sz="8" w:space="0" w:color="17AE92" w:themeColor="accent1"/>
        <w:insideH w:val="single" w:sz="8" w:space="0" w:color="17AE92" w:themeColor="accent1"/>
        <w:insideV w:val="single" w:sz="8" w:space="0" w:color="17AE92" w:themeColor="accent1"/>
      </w:tblBorders>
    </w:tblPr>
    <w:tcPr>
      <w:shd w:val="clear" w:color="auto" w:fill="BAF6EA" w:themeFill="accent1" w:themeFillTint="3F"/>
    </w:tcPr>
    <w:tblStylePr w:type="firstRow">
      <w:rPr>
        <w:b/>
        <w:bCs/>
        <w:color w:val="000000" w:themeColor="text1"/>
      </w:rPr>
      <w:tblPr/>
      <w:tcPr>
        <w:shd w:val="clear" w:color="auto" w:fill="E3FB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F7EE" w:themeFill="accent1" w:themeFillTint="33"/>
      </w:tcPr>
    </w:tblStylePr>
    <w:tblStylePr w:type="band1Vert">
      <w:tblPr/>
      <w:tcPr>
        <w:shd w:val="clear" w:color="auto" w:fill="75ECD6" w:themeFill="accent1" w:themeFillTint="7F"/>
      </w:tcPr>
    </w:tblStylePr>
    <w:tblStylePr w:type="band1Horz">
      <w:tblPr/>
      <w:tcPr>
        <w:tcBorders>
          <w:insideH w:val="single" w:sz="6" w:space="0" w:color="17AE92" w:themeColor="accent1"/>
          <w:insideV w:val="single" w:sz="6" w:space="0" w:color="17AE92" w:themeColor="accent1"/>
        </w:tcBorders>
        <w:shd w:val="clear" w:color="auto" w:fill="75ECD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A23F" w:themeColor="accent2"/>
        <w:left w:val="single" w:sz="8" w:space="0" w:color="F7A23F" w:themeColor="accent2"/>
        <w:bottom w:val="single" w:sz="8" w:space="0" w:color="F7A23F" w:themeColor="accent2"/>
        <w:right w:val="single" w:sz="8" w:space="0" w:color="F7A23F" w:themeColor="accent2"/>
        <w:insideH w:val="single" w:sz="8" w:space="0" w:color="F7A23F" w:themeColor="accent2"/>
        <w:insideV w:val="single" w:sz="8" w:space="0" w:color="F7A23F" w:themeColor="accent2"/>
      </w:tblBorders>
    </w:tblPr>
    <w:tcPr>
      <w:shd w:val="clear" w:color="auto" w:fill="FDE7CF" w:themeFill="accent2" w:themeFillTint="3F"/>
    </w:tcPr>
    <w:tblStylePr w:type="firstRow">
      <w:rPr>
        <w:b/>
        <w:bCs/>
        <w:color w:val="000000" w:themeColor="text1"/>
      </w:rPr>
      <w:tblPr/>
      <w:tcPr>
        <w:shd w:val="clear" w:color="auto" w:fill="FE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CD8" w:themeFill="accent2" w:themeFillTint="33"/>
      </w:tcPr>
    </w:tblStylePr>
    <w:tblStylePr w:type="band1Vert">
      <w:tblPr/>
      <w:tcPr>
        <w:shd w:val="clear" w:color="auto" w:fill="FBD09F" w:themeFill="accent2" w:themeFillTint="7F"/>
      </w:tcPr>
    </w:tblStylePr>
    <w:tblStylePr w:type="band1Horz">
      <w:tblPr/>
      <w:tcPr>
        <w:tcBorders>
          <w:insideH w:val="single" w:sz="6" w:space="0" w:color="F7A23F" w:themeColor="accent2"/>
          <w:insideV w:val="single" w:sz="6" w:space="0" w:color="F7A23F" w:themeColor="accent2"/>
        </w:tcBorders>
        <w:shd w:val="clear" w:color="auto" w:fill="FBD09F"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F7E84" w:themeColor="accent3"/>
        <w:left w:val="single" w:sz="8" w:space="0" w:color="6F7E84" w:themeColor="accent3"/>
        <w:bottom w:val="single" w:sz="8" w:space="0" w:color="6F7E84" w:themeColor="accent3"/>
        <w:right w:val="single" w:sz="8" w:space="0" w:color="6F7E84" w:themeColor="accent3"/>
        <w:insideH w:val="single" w:sz="8" w:space="0" w:color="6F7E84" w:themeColor="accent3"/>
        <w:insideV w:val="single" w:sz="8" w:space="0" w:color="6F7E84" w:themeColor="accent3"/>
      </w:tblBorders>
    </w:tblPr>
    <w:tcPr>
      <w:shd w:val="clear" w:color="auto" w:fill="DBDFE1" w:themeFill="accent3" w:themeFillTint="3F"/>
    </w:tcPr>
    <w:tblStylePr w:type="firstRow">
      <w:rPr>
        <w:b/>
        <w:bCs/>
        <w:color w:val="000000" w:themeColor="text1"/>
      </w:rPr>
      <w:tblPr/>
      <w:tcPr>
        <w:shd w:val="clear" w:color="auto" w:fill="F0F2F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5E6" w:themeFill="accent3" w:themeFillTint="33"/>
      </w:tcPr>
    </w:tblStylePr>
    <w:tblStylePr w:type="band1Vert">
      <w:tblPr/>
      <w:tcPr>
        <w:shd w:val="clear" w:color="auto" w:fill="B6BEC2" w:themeFill="accent3" w:themeFillTint="7F"/>
      </w:tcPr>
    </w:tblStylePr>
    <w:tblStylePr w:type="band1Horz">
      <w:tblPr/>
      <w:tcPr>
        <w:tcBorders>
          <w:insideH w:val="single" w:sz="6" w:space="0" w:color="6F7E84" w:themeColor="accent3"/>
          <w:insideV w:val="single" w:sz="6" w:space="0" w:color="6F7E84" w:themeColor="accent3"/>
        </w:tcBorders>
        <w:shd w:val="clear" w:color="auto" w:fill="B6BEC2"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8DBB" w:themeColor="accent4"/>
        <w:left w:val="single" w:sz="8" w:space="0" w:color="178DBB" w:themeColor="accent4"/>
        <w:bottom w:val="single" w:sz="8" w:space="0" w:color="178DBB" w:themeColor="accent4"/>
        <w:right w:val="single" w:sz="8" w:space="0" w:color="178DBB" w:themeColor="accent4"/>
        <w:insideH w:val="single" w:sz="8" w:space="0" w:color="178DBB" w:themeColor="accent4"/>
        <w:insideV w:val="single" w:sz="8" w:space="0" w:color="178DBB" w:themeColor="accent4"/>
      </w:tblBorders>
    </w:tblPr>
    <w:tcPr>
      <w:shd w:val="clear" w:color="auto" w:fill="BCE6F7" w:themeFill="accent4" w:themeFillTint="3F"/>
    </w:tcPr>
    <w:tblStylePr w:type="firstRow">
      <w:rPr>
        <w:b/>
        <w:bCs/>
        <w:color w:val="000000" w:themeColor="text1"/>
      </w:rPr>
      <w:tblPr/>
      <w:tcPr>
        <w:shd w:val="clear" w:color="auto" w:fill="E4F5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EBF8" w:themeFill="accent4" w:themeFillTint="33"/>
      </w:tcPr>
    </w:tblStylePr>
    <w:tblStylePr w:type="band1Vert">
      <w:tblPr/>
      <w:tcPr>
        <w:shd w:val="clear" w:color="auto" w:fill="79CDEE" w:themeFill="accent4" w:themeFillTint="7F"/>
      </w:tcPr>
    </w:tblStylePr>
    <w:tblStylePr w:type="band1Horz">
      <w:tblPr/>
      <w:tcPr>
        <w:tcBorders>
          <w:insideH w:val="single" w:sz="6" w:space="0" w:color="178DBB" w:themeColor="accent4"/>
          <w:insideV w:val="single" w:sz="6" w:space="0" w:color="178DBB" w:themeColor="accent4"/>
        </w:tcBorders>
        <w:shd w:val="clear" w:color="auto" w:fill="79CDEE"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584E" w:themeColor="accent5"/>
        <w:left w:val="single" w:sz="8" w:space="0" w:color="E3584E" w:themeColor="accent5"/>
        <w:bottom w:val="single" w:sz="8" w:space="0" w:color="E3584E" w:themeColor="accent5"/>
        <w:right w:val="single" w:sz="8" w:space="0" w:color="E3584E" w:themeColor="accent5"/>
        <w:insideH w:val="single" w:sz="8" w:space="0" w:color="E3584E" w:themeColor="accent5"/>
        <w:insideV w:val="single" w:sz="8" w:space="0" w:color="E3584E" w:themeColor="accent5"/>
      </w:tblBorders>
    </w:tblPr>
    <w:tcPr>
      <w:shd w:val="clear" w:color="auto" w:fill="F8D5D3" w:themeFill="accent5" w:themeFillTint="3F"/>
    </w:tcPr>
    <w:tblStylePr w:type="firstRow">
      <w:rPr>
        <w:b/>
        <w:bCs/>
        <w:color w:val="000000" w:themeColor="text1"/>
      </w:rPr>
      <w:tblPr/>
      <w:tcPr>
        <w:shd w:val="clear" w:color="auto" w:fill="FCEEE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DDB" w:themeFill="accent5" w:themeFillTint="33"/>
      </w:tcPr>
    </w:tblStylePr>
    <w:tblStylePr w:type="band1Vert">
      <w:tblPr/>
      <w:tcPr>
        <w:shd w:val="clear" w:color="auto" w:fill="F1ABA6" w:themeFill="accent5" w:themeFillTint="7F"/>
      </w:tcPr>
    </w:tblStylePr>
    <w:tblStylePr w:type="band1Horz">
      <w:tblPr/>
      <w:tcPr>
        <w:tcBorders>
          <w:insideH w:val="single" w:sz="6" w:space="0" w:color="E3584E" w:themeColor="accent5"/>
          <w:insideV w:val="single" w:sz="6" w:space="0" w:color="E3584E" w:themeColor="accent5"/>
        </w:tcBorders>
        <w:shd w:val="clear" w:color="auto" w:fill="F1ABA6"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FB344" w:themeColor="accent6"/>
        <w:left w:val="single" w:sz="8" w:space="0" w:color="6FB344" w:themeColor="accent6"/>
        <w:bottom w:val="single" w:sz="8" w:space="0" w:color="6FB344" w:themeColor="accent6"/>
        <w:right w:val="single" w:sz="8" w:space="0" w:color="6FB344" w:themeColor="accent6"/>
        <w:insideH w:val="single" w:sz="8" w:space="0" w:color="6FB344" w:themeColor="accent6"/>
        <w:insideV w:val="single" w:sz="8" w:space="0" w:color="6FB344" w:themeColor="accent6"/>
      </w:tblBorders>
    </w:tblPr>
    <w:tcPr>
      <w:shd w:val="clear" w:color="auto" w:fill="DBEDCF" w:themeFill="accent6" w:themeFillTint="3F"/>
    </w:tcPr>
    <w:tblStylePr w:type="firstRow">
      <w:rPr>
        <w:b/>
        <w:bCs/>
        <w:color w:val="000000" w:themeColor="text1"/>
      </w:rPr>
      <w:tblPr/>
      <w:tcPr>
        <w:shd w:val="clear" w:color="auto" w:fill="F0F8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0D8" w:themeFill="accent6" w:themeFillTint="33"/>
      </w:tcPr>
    </w:tblStylePr>
    <w:tblStylePr w:type="band1Vert">
      <w:tblPr/>
      <w:tcPr>
        <w:shd w:val="clear" w:color="auto" w:fill="B6DBA0" w:themeFill="accent6" w:themeFillTint="7F"/>
      </w:tcPr>
    </w:tblStylePr>
    <w:tblStylePr w:type="band1Horz">
      <w:tblPr/>
      <w:tcPr>
        <w:tcBorders>
          <w:insideH w:val="single" w:sz="6" w:space="0" w:color="6FB344" w:themeColor="accent6"/>
          <w:insideV w:val="single" w:sz="6" w:space="0" w:color="6FB344" w:themeColor="accent6"/>
        </w:tcBorders>
        <w:shd w:val="clear" w:color="auto" w:fill="B6DBA0"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F6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E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E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E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E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EC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ECD6" w:themeFill="accent1" w:themeFillTint="7F"/>
      </w:tcPr>
    </w:tblStylePr>
  </w:style>
  <w:style w:type="table" w:styleId="MittleresRaster3-Akzent2">
    <w:name w:val="Medium Grid 3 Accent 2"/>
    <w:basedOn w:val="NormaleTabelle"/>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7C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A23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A23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A23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A23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D09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D09F" w:themeFill="accent2" w:themeFillTint="7F"/>
      </w:tcPr>
    </w:tblStylePr>
  </w:style>
  <w:style w:type="table" w:styleId="MittleresRaster3-Akzent3">
    <w:name w:val="Medium Grid 3 Accent 3"/>
    <w:basedOn w:val="NormaleTabelle"/>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DFE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7E8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7E8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7E8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7E8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BEC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BEC2" w:themeFill="accent3" w:themeFillTint="7F"/>
      </w:tcPr>
    </w:tblStylePr>
  </w:style>
  <w:style w:type="table" w:styleId="MittleresRaster3-Akzent4">
    <w:name w:val="Medium Grid 3 Accent 4"/>
    <w:basedOn w:val="NormaleTabelle"/>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6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8DB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8DB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8DB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8DB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9CDE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9CDEE" w:themeFill="accent4" w:themeFillTint="7F"/>
      </w:tcPr>
    </w:tblStylePr>
  </w:style>
  <w:style w:type="table" w:styleId="MittleresRaster3-Akzent5">
    <w:name w:val="Medium Grid 3 Accent 5"/>
    <w:basedOn w:val="NormaleTabelle"/>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D5D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584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584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584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584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ABA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ABA6" w:themeFill="accent5" w:themeFillTint="7F"/>
      </w:tcPr>
    </w:tblStylePr>
  </w:style>
  <w:style w:type="table" w:styleId="MittleresRaster3-Akzent6">
    <w:name w:val="Medium Grid 3 Accent 6"/>
    <w:basedOn w:val="NormaleTabelle"/>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D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B3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B3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B3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B3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DB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DBA0" w:themeFill="accent6" w:themeFillTint="7F"/>
      </w:tcPr>
    </w:tblStylePr>
  </w:style>
  <w:style w:type="table" w:styleId="MittlereListe1">
    <w:name w:val="Medium List 1"/>
    <w:basedOn w:val="NormaleTabelle"/>
    <w:uiPriority w:val="65"/>
    <w:semiHidden/>
    <w:unhideWhenUsed/>
    <w:rsid w:val="002C256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unhideWhenUsed/>
    <w:rsid w:val="002C2563"/>
    <w:pPr>
      <w:spacing w:after="0" w:line="240" w:lineRule="auto"/>
    </w:pPr>
    <w:rPr>
      <w:color w:val="000000" w:themeColor="text1"/>
    </w:rPr>
    <w:tblPr>
      <w:tblStyleRowBandSize w:val="1"/>
      <w:tblStyleColBandSize w:val="1"/>
      <w:tblBorders>
        <w:top w:val="single" w:sz="8" w:space="0" w:color="17AE92" w:themeColor="accent1"/>
        <w:bottom w:val="single" w:sz="8" w:space="0" w:color="17AE92" w:themeColor="accent1"/>
      </w:tblBorders>
    </w:tblPr>
    <w:tblStylePr w:type="firstRow">
      <w:rPr>
        <w:rFonts w:asciiTheme="majorHAnsi" w:eastAsiaTheme="majorEastAsia" w:hAnsiTheme="majorHAnsi" w:cstheme="majorBidi"/>
      </w:rPr>
      <w:tblPr/>
      <w:tcPr>
        <w:tcBorders>
          <w:top w:val="nil"/>
          <w:bottom w:val="single" w:sz="8" w:space="0" w:color="17AE92" w:themeColor="accent1"/>
        </w:tcBorders>
      </w:tcPr>
    </w:tblStylePr>
    <w:tblStylePr w:type="lastRow">
      <w:rPr>
        <w:b/>
        <w:bCs/>
        <w:color w:val="1F2123" w:themeColor="text2"/>
      </w:rPr>
      <w:tblPr/>
      <w:tcPr>
        <w:tcBorders>
          <w:top w:val="single" w:sz="8" w:space="0" w:color="17AE92" w:themeColor="accent1"/>
          <w:bottom w:val="single" w:sz="8" w:space="0" w:color="17AE92" w:themeColor="accent1"/>
        </w:tcBorders>
      </w:tcPr>
    </w:tblStylePr>
    <w:tblStylePr w:type="firstCol">
      <w:rPr>
        <w:b/>
        <w:bCs/>
      </w:rPr>
    </w:tblStylePr>
    <w:tblStylePr w:type="lastCol">
      <w:rPr>
        <w:b/>
        <w:bCs/>
      </w:rPr>
      <w:tblPr/>
      <w:tcPr>
        <w:tcBorders>
          <w:top w:val="single" w:sz="8" w:space="0" w:color="17AE92" w:themeColor="accent1"/>
          <w:bottom w:val="single" w:sz="8" w:space="0" w:color="17AE92" w:themeColor="accent1"/>
        </w:tcBorders>
      </w:tcPr>
    </w:tblStylePr>
    <w:tblStylePr w:type="band1Vert">
      <w:tblPr/>
      <w:tcPr>
        <w:shd w:val="clear" w:color="auto" w:fill="BAF6EA" w:themeFill="accent1" w:themeFillTint="3F"/>
      </w:tcPr>
    </w:tblStylePr>
    <w:tblStylePr w:type="band1Horz">
      <w:tblPr/>
      <w:tcPr>
        <w:shd w:val="clear" w:color="auto" w:fill="BAF6EA" w:themeFill="accent1" w:themeFillTint="3F"/>
      </w:tcPr>
    </w:tblStylePr>
  </w:style>
  <w:style w:type="table" w:styleId="MittlereListe1-Akzent2">
    <w:name w:val="Medium List 1 Accent 2"/>
    <w:basedOn w:val="NormaleTabelle"/>
    <w:uiPriority w:val="65"/>
    <w:semiHidden/>
    <w:unhideWhenUsed/>
    <w:rsid w:val="002C2563"/>
    <w:pPr>
      <w:spacing w:after="0" w:line="240" w:lineRule="auto"/>
    </w:pPr>
    <w:rPr>
      <w:color w:val="000000" w:themeColor="text1"/>
    </w:rPr>
    <w:tblPr>
      <w:tblStyleRowBandSize w:val="1"/>
      <w:tblStyleColBandSize w:val="1"/>
      <w:tblBorders>
        <w:top w:val="single" w:sz="8" w:space="0" w:color="F7A23F" w:themeColor="accent2"/>
        <w:bottom w:val="single" w:sz="8" w:space="0" w:color="F7A23F" w:themeColor="accent2"/>
      </w:tblBorders>
    </w:tblPr>
    <w:tblStylePr w:type="firstRow">
      <w:rPr>
        <w:rFonts w:asciiTheme="majorHAnsi" w:eastAsiaTheme="majorEastAsia" w:hAnsiTheme="majorHAnsi" w:cstheme="majorBidi"/>
      </w:rPr>
      <w:tblPr/>
      <w:tcPr>
        <w:tcBorders>
          <w:top w:val="nil"/>
          <w:bottom w:val="single" w:sz="8" w:space="0" w:color="F7A23F" w:themeColor="accent2"/>
        </w:tcBorders>
      </w:tcPr>
    </w:tblStylePr>
    <w:tblStylePr w:type="lastRow">
      <w:rPr>
        <w:b/>
        <w:bCs/>
        <w:color w:val="1F2123" w:themeColor="text2"/>
      </w:rPr>
      <w:tblPr/>
      <w:tcPr>
        <w:tcBorders>
          <w:top w:val="single" w:sz="8" w:space="0" w:color="F7A23F" w:themeColor="accent2"/>
          <w:bottom w:val="single" w:sz="8" w:space="0" w:color="F7A23F" w:themeColor="accent2"/>
        </w:tcBorders>
      </w:tcPr>
    </w:tblStylePr>
    <w:tblStylePr w:type="firstCol">
      <w:rPr>
        <w:b/>
        <w:bCs/>
      </w:rPr>
    </w:tblStylePr>
    <w:tblStylePr w:type="lastCol">
      <w:rPr>
        <w:b/>
        <w:bCs/>
      </w:rPr>
      <w:tblPr/>
      <w:tcPr>
        <w:tcBorders>
          <w:top w:val="single" w:sz="8" w:space="0" w:color="F7A23F" w:themeColor="accent2"/>
          <w:bottom w:val="single" w:sz="8" w:space="0" w:color="F7A23F" w:themeColor="accent2"/>
        </w:tcBorders>
      </w:tcPr>
    </w:tblStylePr>
    <w:tblStylePr w:type="band1Vert">
      <w:tblPr/>
      <w:tcPr>
        <w:shd w:val="clear" w:color="auto" w:fill="FDE7CF" w:themeFill="accent2" w:themeFillTint="3F"/>
      </w:tcPr>
    </w:tblStylePr>
    <w:tblStylePr w:type="band1Horz">
      <w:tblPr/>
      <w:tcPr>
        <w:shd w:val="clear" w:color="auto" w:fill="FDE7CF" w:themeFill="accent2" w:themeFillTint="3F"/>
      </w:tcPr>
    </w:tblStylePr>
  </w:style>
  <w:style w:type="table" w:styleId="MittlereListe1-Akzent3">
    <w:name w:val="Medium List 1 Accent 3"/>
    <w:basedOn w:val="NormaleTabelle"/>
    <w:uiPriority w:val="65"/>
    <w:semiHidden/>
    <w:unhideWhenUsed/>
    <w:rsid w:val="002C2563"/>
    <w:pPr>
      <w:spacing w:after="0" w:line="240" w:lineRule="auto"/>
    </w:pPr>
    <w:rPr>
      <w:color w:val="000000" w:themeColor="text1"/>
    </w:rPr>
    <w:tblPr>
      <w:tblStyleRowBandSize w:val="1"/>
      <w:tblStyleColBandSize w:val="1"/>
      <w:tblBorders>
        <w:top w:val="single" w:sz="8" w:space="0" w:color="6F7E84" w:themeColor="accent3"/>
        <w:bottom w:val="single" w:sz="8" w:space="0" w:color="6F7E84" w:themeColor="accent3"/>
      </w:tblBorders>
    </w:tblPr>
    <w:tblStylePr w:type="firstRow">
      <w:rPr>
        <w:rFonts w:asciiTheme="majorHAnsi" w:eastAsiaTheme="majorEastAsia" w:hAnsiTheme="majorHAnsi" w:cstheme="majorBidi"/>
      </w:rPr>
      <w:tblPr/>
      <w:tcPr>
        <w:tcBorders>
          <w:top w:val="nil"/>
          <w:bottom w:val="single" w:sz="8" w:space="0" w:color="6F7E84" w:themeColor="accent3"/>
        </w:tcBorders>
      </w:tcPr>
    </w:tblStylePr>
    <w:tblStylePr w:type="lastRow">
      <w:rPr>
        <w:b/>
        <w:bCs/>
        <w:color w:val="1F2123" w:themeColor="text2"/>
      </w:rPr>
      <w:tblPr/>
      <w:tcPr>
        <w:tcBorders>
          <w:top w:val="single" w:sz="8" w:space="0" w:color="6F7E84" w:themeColor="accent3"/>
          <w:bottom w:val="single" w:sz="8" w:space="0" w:color="6F7E84" w:themeColor="accent3"/>
        </w:tcBorders>
      </w:tcPr>
    </w:tblStylePr>
    <w:tblStylePr w:type="firstCol">
      <w:rPr>
        <w:b/>
        <w:bCs/>
      </w:rPr>
    </w:tblStylePr>
    <w:tblStylePr w:type="lastCol">
      <w:rPr>
        <w:b/>
        <w:bCs/>
      </w:rPr>
      <w:tblPr/>
      <w:tcPr>
        <w:tcBorders>
          <w:top w:val="single" w:sz="8" w:space="0" w:color="6F7E84" w:themeColor="accent3"/>
          <w:bottom w:val="single" w:sz="8" w:space="0" w:color="6F7E84" w:themeColor="accent3"/>
        </w:tcBorders>
      </w:tcPr>
    </w:tblStylePr>
    <w:tblStylePr w:type="band1Vert">
      <w:tblPr/>
      <w:tcPr>
        <w:shd w:val="clear" w:color="auto" w:fill="DBDFE1" w:themeFill="accent3" w:themeFillTint="3F"/>
      </w:tcPr>
    </w:tblStylePr>
    <w:tblStylePr w:type="band1Horz">
      <w:tblPr/>
      <w:tcPr>
        <w:shd w:val="clear" w:color="auto" w:fill="DBDFE1" w:themeFill="accent3" w:themeFillTint="3F"/>
      </w:tcPr>
    </w:tblStylePr>
  </w:style>
  <w:style w:type="table" w:styleId="MittlereListe1-Akzent4">
    <w:name w:val="Medium List 1 Accent 4"/>
    <w:basedOn w:val="NormaleTabelle"/>
    <w:uiPriority w:val="65"/>
    <w:semiHidden/>
    <w:unhideWhenUsed/>
    <w:rsid w:val="002C2563"/>
    <w:pPr>
      <w:spacing w:after="0" w:line="240" w:lineRule="auto"/>
    </w:pPr>
    <w:rPr>
      <w:color w:val="000000" w:themeColor="text1"/>
    </w:rPr>
    <w:tblPr>
      <w:tblStyleRowBandSize w:val="1"/>
      <w:tblStyleColBandSize w:val="1"/>
      <w:tblBorders>
        <w:top w:val="single" w:sz="8" w:space="0" w:color="178DBB" w:themeColor="accent4"/>
        <w:bottom w:val="single" w:sz="8" w:space="0" w:color="178DBB" w:themeColor="accent4"/>
      </w:tblBorders>
    </w:tblPr>
    <w:tblStylePr w:type="firstRow">
      <w:rPr>
        <w:rFonts w:asciiTheme="majorHAnsi" w:eastAsiaTheme="majorEastAsia" w:hAnsiTheme="majorHAnsi" w:cstheme="majorBidi"/>
      </w:rPr>
      <w:tblPr/>
      <w:tcPr>
        <w:tcBorders>
          <w:top w:val="nil"/>
          <w:bottom w:val="single" w:sz="8" w:space="0" w:color="178DBB" w:themeColor="accent4"/>
        </w:tcBorders>
      </w:tcPr>
    </w:tblStylePr>
    <w:tblStylePr w:type="lastRow">
      <w:rPr>
        <w:b/>
        <w:bCs/>
        <w:color w:val="1F2123" w:themeColor="text2"/>
      </w:rPr>
      <w:tblPr/>
      <w:tcPr>
        <w:tcBorders>
          <w:top w:val="single" w:sz="8" w:space="0" w:color="178DBB" w:themeColor="accent4"/>
          <w:bottom w:val="single" w:sz="8" w:space="0" w:color="178DBB" w:themeColor="accent4"/>
        </w:tcBorders>
      </w:tcPr>
    </w:tblStylePr>
    <w:tblStylePr w:type="firstCol">
      <w:rPr>
        <w:b/>
        <w:bCs/>
      </w:rPr>
    </w:tblStylePr>
    <w:tblStylePr w:type="lastCol">
      <w:rPr>
        <w:b/>
        <w:bCs/>
      </w:rPr>
      <w:tblPr/>
      <w:tcPr>
        <w:tcBorders>
          <w:top w:val="single" w:sz="8" w:space="0" w:color="178DBB" w:themeColor="accent4"/>
          <w:bottom w:val="single" w:sz="8" w:space="0" w:color="178DBB" w:themeColor="accent4"/>
        </w:tcBorders>
      </w:tcPr>
    </w:tblStylePr>
    <w:tblStylePr w:type="band1Vert">
      <w:tblPr/>
      <w:tcPr>
        <w:shd w:val="clear" w:color="auto" w:fill="BCE6F7" w:themeFill="accent4" w:themeFillTint="3F"/>
      </w:tcPr>
    </w:tblStylePr>
    <w:tblStylePr w:type="band1Horz">
      <w:tblPr/>
      <w:tcPr>
        <w:shd w:val="clear" w:color="auto" w:fill="BCE6F7" w:themeFill="accent4" w:themeFillTint="3F"/>
      </w:tcPr>
    </w:tblStylePr>
  </w:style>
  <w:style w:type="table" w:styleId="MittlereListe1-Akzent5">
    <w:name w:val="Medium List 1 Accent 5"/>
    <w:basedOn w:val="NormaleTabelle"/>
    <w:uiPriority w:val="65"/>
    <w:semiHidden/>
    <w:unhideWhenUsed/>
    <w:rsid w:val="002C2563"/>
    <w:pPr>
      <w:spacing w:after="0" w:line="240" w:lineRule="auto"/>
    </w:pPr>
    <w:rPr>
      <w:color w:val="000000" w:themeColor="text1"/>
    </w:rPr>
    <w:tblPr>
      <w:tblStyleRowBandSize w:val="1"/>
      <w:tblStyleColBandSize w:val="1"/>
      <w:tblBorders>
        <w:top w:val="single" w:sz="8" w:space="0" w:color="E3584E" w:themeColor="accent5"/>
        <w:bottom w:val="single" w:sz="8" w:space="0" w:color="E3584E" w:themeColor="accent5"/>
      </w:tblBorders>
    </w:tblPr>
    <w:tblStylePr w:type="firstRow">
      <w:rPr>
        <w:rFonts w:asciiTheme="majorHAnsi" w:eastAsiaTheme="majorEastAsia" w:hAnsiTheme="majorHAnsi" w:cstheme="majorBidi"/>
      </w:rPr>
      <w:tblPr/>
      <w:tcPr>
        <w:tcBorders>
          <w:top w:val="nil"/>
          <w:bottom w:val="single" w:sz="8" w:space="0" w:color="E3584E" w:themeColor="accent5"/>
        </w:tcBorders>
      </w:tcPr>
    </w:tblStylePr>
    <w:tblStylePr w:type="lastRow">
      <w:rPr>
        <w:b/>
        <w:bCs/>
        <w:color w:val="1F2123" w:themeColor="text2"/>
      </w:rPr>
      <w:tblPr/>
      <w:tcPr>
        <w:tcBorders>
          <w:top w:val="single" w:sz="8" w:space="0" w:color="E3584E" w:themeColor="accent5"/>
          <w:bottom w:val="single" w:sz="8" w:space="0" w:color="E3584E" w:themeColor="accent5"/>
        </w:tcBorders>
      </w:tcPr>
    </w:tblStylePr>
    <w:tblStylePr w:type="firstCol">
      <w:rPr>
        <w:b/>
        <w:bCs/>
      </w:rPr>
    </w:tblStylePr>
    <w:tblStylePr w:type="lastCol">
      <w:rPr>
        <w:b/>
        <w:bCs/>
      </w:rPr>
      <w:tblPr/>
      <w:tcPr>
        <w:tcBorders>
          <w:top w:val="single" w:sz="8" w:space="0" w:color="E3584E" w:themeColor="accent5"/>
          <w:bottom w:val="single" w:sz="8" w:space="0" w:color="E3584E" w:themeColor="accent5"/>
        </w:tcBorders>
      </w:tcPr>
    </w:tblStylePr>
    <w:tblStylePr w:type="band1Vert">
      <w:tblPr/>
      <w:tcPr>
        <w:shd w:val="clear" w:color="auto" w:fill="F8D5D3" w:themeFill="accent5" w:themeFillTint="3F"/>
      </w:tcPr>
    </w:tblStylePr>
    <w:tblStylePr w:type="band1Horz">
      <w:tblPr/>
      <w:tcPr>
        <w:shd w:val="clear" w:color="auto" w:fill="F8D5D3" w:themeFill="accent5" w:themeFillTint="3F"/>
      </w:tcPr>
    </w:tblStylePr>
  </w:style>
  <w:style w:type="table" w:styleId="MittlereListe1-Akzent6">
    <w:name w:val="Medium List 1 Accent 6"/>
    <w:basedOn w:val="NormaleTabelle"/>
    <w:uiPriority w:val="65"/>
    <w:semiHidden/>
    <w:unhideWhenUsed/>
    <w:rsid w:val="002C2563"/>
    <w:pPr>
      <w:spacing w:after="0" w:line="240" w:lineRule="auto"/>
    </w:pPr>
    <w:rPr>
      <w:color w:val="000000" w:themeColor="text1"/>
    </w:rPr>
    <w:tblPr>
      <w:tblStyleRowBandSize w:val="1"/>
      <w:tblStyleColBandSize w:val="1"/>
      <w:tblBorders>
        <w:top w:val="single" w:sz="8" w:space="0" w:color="6FB344" w:themeColor="accent6"/>
        <w:bottom w:val="single" w:sz="8" w:space="0" w:color="6FB344" w:themeColor="accent6"/>
      </w:tblBorders>
    </w:tblPr>
    <w:tblStylePr w:type="firstRow">
      <w:rPr>
        <w:rFonts w:asciiTheme="majorHAnsi" w:eastAsiaTheme="majorEastAsia" w:hAnsiTheme="majorHAnsi" w:cstheme="majorBidi"/>
      </w:rPr>
      <w:tblPr/>
      <w:tcPr>
        <w:tcBorders>
          <w:top w:val="nil"/>
          <w:bottom w:val="single" w:sz="8" w:space="0" w:color="6FB344" w:themeColor="accent6"/>
        </w:tcBorders>
      </w:tcPr>
    </w:tblStylePr>
    <w:tblStylePr w:type="lastRow">
      <w:rPr>
        <w:b/>
        <w:bCs/>
        <w:color w:val="1F2123" w:themeColor="text2"/>
      </w:rPr>
      <w:tblPr/>
      <w:tcPr>
        <w:tcBorders>
          <w:top w:val="single" w:sz="8" w:space="0" w:color="6FB344" w:themeColor="accent6"/>
          <w:bottom w:val="single" w:sz="8" w:space="0" w:color="6FB344" w:themeColor="accent6"/>
        </w:tcBorders>
      </w:tcPr>
    </w:tblStylePr>
    <w:tblStylePr w:type="firstCol">
      <w:rPr>
        <w:b/>
        <w:bCs/>
      </w:rPr>
    </w:tblStylePr>
    <w:tblStylePr w:type="lastCol">
      <w:rPr>
        <w:b/>
        <w:bCs/>
      </w:rPr>
      <w:tblPr/>
      <w:tcPr>
        <w:tcBorders>
          <w:top w:val="single" w:sz="8" w:space="0" w:color="6FB344" w:themeColor="accent6"/>
          <w:bottom w:val="single" w:sz="8" w:space="0" w:color="6FB344" w:themeColor="accent6"/>
        </w:tcBorders>
      </w:tcPr>
    </w:tblStylePr>
    <w:tblStylePr w:type="band1Vert">
      <w:tblPr/>
      <w:tcPr>
        <w:shd w:val="clear" w:color="auto" w:fill="DBEDCF" w:themeFill="accent6" w:themeFillTint="3F"/>
      </w:tcPr>
    </w:tblStylePr>
    <w:tblStylePr w:type="band1Horz">
      <w:tblPr/>
      <w:tcPr>
        <w:shd w:val="clear" w:color="auto" w:fill="DBEDCF" w:themeFill="accent6" w:themeFillTint="3F"/>
      </w:tcPr>
    </w:tblStylePr>
  </w:style>
  <w:style w:type="table" w:styleId="MittlereListe2">
    <w:name w:val="Medium List 2"/>
    <w:basedOn w:val="NormaleTabelle"/>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E92" w:themeColor="accent1"/>
        <w:left w:val="single" w:sz="8" w:space="0" w:color="17AE92" w:themeColor="accent1"/>
        <w:bottom w:val="single" w:sz="8" w:space="0" w:color="17AE92" w:themeColor="accent1"/>
        <w:right w:val="single" w:sz="8" w:space="0" w:color="17AE92" w:themeColor="accent1"/>
      </w:tblBorders>
    </w:tblPr>
    <w:tblStylePr w:type="firstRow">
      <w:rPr>
        <w:sz w:val="24"/>
        <w:szCs w:val="24"/>
      </w:rPr>
      <w:tblPr/>
      <w:tcPr>
        <w:tcBorders>
          <w:top w:val="nil"/>
          <w:left w:val="nil"/>
          <w:bottom w:val="single" w:sz="24" w:space="0" w:color="17AE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E92" w:themeColor="accent1"/>
          <w:insideH w:val="nil"/>
          <w:insideV w:val="nil"/>
        </w:tcBorders>
        <w:shd w:val="clear" w:color="auto" w:fill="FFFFFF" w:themeFill="background1"/>
      </w:tcPr>
    </w:tblStylePr>
    <w:tblStylePr w:type="lastCol">
      <w:tblPr/>
      <w:tcPr>
        <w:tcBorders>
          <w:top w:val="nil"/>
          <w:left w:val="single" w:sz="8" w:space="0" w:color="17AE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F6EA" w:themeFill="accent1" w:themeFillTint="3F"/>
      </w:tcPr>
    </w:tblStylePr>
    <w:tblStylePr w:type="band1Horz">
      <w:tblPr/>
      <w:tcPr>
        <w:tcBorders>
          <w:top w:val="nil"/>
          <w:bottom w:val="nil"/>
          <w:insideH w:val="nil"/>
          <w:insideV w:val="nil"/>
        </w:tcBorders>
        <w:shd w:val="clear" w:color="auto" w:fill="BAF6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A23F" w:themeColor="accent2"/>
        <w:left w:val="single" w:sz="8" w:space="0" w:color="F7A23F" w:themeColor="accent2"/>
        <w:bottom w:val="single" w:sz="8" w:space="0" w:color="F7A23F" w:themeColor="accent2"/>
        <w:right w:val="single" w:sz="8" w:space="0" w:color="F7A23F" w:themeColor="accent2"/>
      </w:tblBorders>
    </w:tblPr>
    <w:tblStylePr w:type="firstRow">
      <w:rPr>
        <w:sz w:val="24"/>
        <w:szCs w:val="24"/>
      </w:rPr>
      <w:tblPr/>
      <w:tcPr>
        <w:tcBorders>
          <w:top w:val="nil"/>
          <w:left w:val="nil"/>
          <w:bottom w:val="single" w:sz="24" w:space="0" w:color="F7A23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A23F" w:themeColor="accent2"/>
          <w:insideH w:val="nil"/>
          <w:insideV w:val="nil"/>
        </w:tcBorders>
        <w:shd w:val="clear" w:color="auto" w:fill="FFFFFF" w:themeFill="background1"/>
      </w:tcPr>
    </w:tblStylePr>
    <w:tblStylePr w:type="lastCol">
      <w:tblPr/>
      <w:tcPr>
        <w:tcBorders>
          <w:top w:val="nil"/>
          <w:left w:val="single" w:sz="8" w:space="0" w:color="F7A23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7CF" w:themeFill="accent2" w:themeFillTint="3F"/>
      </w:tcPr>
    </w:tblStylePr>
    <w:tblStylePr w:type="band1Horz">
      <w:tblPr/>
      <w:tcPr>
        <w:tcBorders>
          <w:top w:val="nil"/>
          <w:bottom w:val="nil"/>
          <w:insideH w:val="nil"/>
          <w:insideV w:val="nil"/>
        </w:tcBorders>
        <w:shd w:val="clear" w:color="auto" w:fill="FDE7C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F7E84" w:themeColor="accent3"/>
        <w:left w:val="single" w:sz="8" w:space="0" w:color="6F7E84" w:themeColor="accent3"/>
        <w:bottom w:val="single" w:sz="8" w:space="0" w:color="6F7E84" w:themeColor="accent3"/>
        <w:right w:val="single" w:sz="8" w:space="0" w:color="6F7E84" w:themeColor="accent3"/>
      </w:tblBorders>
    </w:tblPr>
    <w:tblStylePr w:type="firstRow">
      <w:rPr>
        <w:sz w:val="24"/>
        <w:szCs w:val="24"/>
      </w:rPr>
      <w:tblPr/>
      <w:tcPr>
        <w:tcBorders>
          <w:top w:val="nil"/>
          <w:left w:val="nil"/>
          <w:bottom w:val="single" w:sz="24" w:space="0" w:color="6F7E8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7E84" w:themeColor="accent3"/>
          <w:insideH w:val="nil"/>
          <w:insideV w:val="nil"/>
        </w:tcBorders>
        <w:shd w:val="clear" w:color="auto" w:fill="FFFFFF" w:themeFill="background1"/>
      </w:tcPr>
    </w:tblStylePr>
    <w:tblStylePr w:type="lastCol">
      <w:tblPr/>
      <w:tcPr>
        <w:tcBorders>
          <w:top w:val="nil"/>
          <w:left w:val="single" w:sz="8" w:space="0" w:color="6F7E8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DFE1" w:themeFill="accent3" w:themeFillTint="3F"/>
      </w:tcPr>
    </w:tblStylePr>
    <w:tblStylePr w:type="band1Horz">
      <w:tblPr/>
      <w:tcPr>
        <w:tcBorders>
          <w:top w:val="nil"/>
          <w:bottom w:val="nil"/>
          <w:insideH w:val="nil"/>
          <w:insideV w:val="nil"/>
        </w:tcBorders>
        <w:shd w:val="clear" w:color="auto" w:fill="DBDFE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8DBB" w:themeColor="accent4"/>
        <w:left w:val="single" w:sz="8" w:space="0" w:color="178DBB" w:themeColor="accent4"/>
        <w:bottom w:val="single" w:sz="8" w:space="0" w:color="178DBB" w:themeColor="accent4"/>
        <w:right w:val="single" w:sz="8" w:space="0" w:color="178DBB" w:themeColor="accent4"/>
      </w:tblBorders>
    </w:tblPr>
    <w:tblStylePr w:type="firstRow">
      <w:rPr>
        <w:sz w:val="24"/>
        <w:szCs w:val="24"/>
      </w:rPr>
      <w:tblPr/>
      <w:tcPr>
        <w:tcBorders>
          <w:top w:val="nil"/>
          <w:left w:val="nil"/>
          <w:bottom w:val="single" w:sz="24" w:space="0" w:color="178DBB"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8DBB" w:themeColor="accent4"/>
          <w:insideH w:val="nil"/>
          <w:insideV w:val="nil"/>
        </w:tcBorders>
        <w:shd w:val="clear" w:color="auto" w:fill="FFFFFF" w:themeFill="background1"/>
      </w:tcPr>
    </w:tblStylePr>
    <w:tblStylePr w:type="lastCol">
      <w:tblPr/>
      <w:tcPr>
        <w:tcBorders>
          <w:top w:val="nil"/>
          <w:left w:val="single" w:sz="8" w:space="0" w:color="178DB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E6F7" w:themeFill="accent4" w:themeFillTint="3F"/>
      </w:tcPr>
    </w:tblStylePr>
    <w:tblStylePr w:type="band1Horz">
      <w:tblPr/>
      <w:tcPr>
        <w:tcBorders>
          <w:top w:val="nil"/>
          <w:bottom w:val="nil"/>
          <w:insideH w:val="nil"/>
          <w:insideV w:val="nil"/>
        </w:tcBorders>
        <w:shd w:val="clear" w:color="auto" w:fill="BCE6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584E" w:themeColor="accent5"/>
        <w:left w:val="single" w:sz="8" w:space="0" w:color="E3584E" w:themeColor="accent5"/>
        <w:bottom w:val="single" w:sz="8" w:space="0" w:color="E3584E" w:themeColor="accent5"/>
        <w:right w:val="single" w:sz="8" w:space="0" w:color="E3584E" w:themeColor="accent5"/>
      </w:tblBorders>
    </w:tblPr>
    <w:tblStylePr w:type="firstRow">
      <w:rPr>
        <w:sz w:val="24"/>
        <w:szCs w:val="24"/>
      </w:rPr>
      <w:tblPr/>
      <w:tcPr>
        <w:tcBorders>
          <w:top w:val="nil"/>
          <w:left w:val="nil"/>
          <w:bottom w:val="single" w:sz="24" w:space="0" w:color="E3584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584E" w:themeColor="accent5"/>
          <w:insideH w:val="nil"/>
          <w:insideV w:val="nil"/>
        </w:tcBorders>
        <w:shd w:val="clear" w:color="auto" w:fill="FFFFFF" w:themeFill="background1"/>
      </w:tcPr>
    </w:tblStylePr>
    <w:tblStylePr w:type="lastCol">
      <w:tblPr/>
      <w:tcPr>
        <w:tcBorders>
          <w:top w:val="nil"/>
          <w:left w:val="single" w:sz="8" w:space="0" w:color="E3584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5D3" w:themeFill="accent5" w:themeFillTint="3F"/>
      </w:tcPr>
    </w:tblStylePr>
    <w:tblStylePr w:type="band1Horz">
      <w:tblPr/>
      <w:tcPr>
        <w:tcBorders>
          <w:top w:val="nil"/>
          <w:bottom w:val="nil"/>
          <w:insideH w:val="nil"/>
          <w:insideV w:val="nil"/>
        </w:tcBorders>
        <w:shd w:val="clear" w:color="auto" w:fill="F8D5D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FB344" w:themeColor="accent6"/>
        <w:left w:val="single" w:sz="8" w:space="0" w:color="6FB344" w:themeColor="accent6"/>
        <w:bottom w:val="single" w:sz="8" w:space="0" w:color="6FB344" w:themeColor="accent6"/>
        <w:right w:val="single" w:sz="8" w:space="0" w:color="6FB344" w:themeColor="accent6"/>
      </w:tblBorders>
    </w:tblPr>
    <w:tblStylePr w:type="firstRow">
      <w:rPr>
        <w:sz w:val="24"/>
        <w:szCs w:val="24"/>
      </w:rPr>
      <w:tblPr/>
      <w:tcPr>
        <w:tcBorders>
          <w:top w:val="nil"/>
          <w:left w:val="nil"/>
          <w:bottom w:val="single" w:sz="24" w:space="0" w:color="6FB3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B344" w:themeColor="accent6"/>
          <w:insideH w:val="nil"/>
          <w:insideV w:val="nil"/>
        </w:tcBorders>
        <w:shd w:val="clear" w:color="auto" w:fill="FFFFFF" w:themeFill="background1"/>
      </w:tcPr>
    </w:tblStylePr>
    <w:tblStylePr w:type="lastCol">
      <w:tblPr/>
      <w:tcPr>
        <w:tcBorders>
          <w:top w:val="nil"/>
          <w:left w:val="single" w:sz="8" w:space="0" w:color="6FB3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DCF" w:themeFill="accent6" w:themeFillTint="3F"/>
      </w:tcPr>
    </w:tblStylePr>
    <w:tblStylePr w:type="band1Horz">
      <w:tblPr/>
      <w:tcPr>
        <w:tcBorders>
          <w:top w:val="nil"/>
          <w:bottom w:val="nil"/>
          <w:insideH w:val="nil"/>
          <w:insideV w:val="nil"/>
        </w:tcBorders>
        <w:shd w:val="clear" w:color="auto" w:fill="DBED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unhideWhenUsed/>
    <w:rsid w:val="002C25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rsid w:val="002C2563"/>
    <w:pPr>
      <w:spacing w:after="0" w:line="240" w:lineRule="auto"/>
    </w:pPr>
    <w:tblPr>
      <w:tblStyleRowBandSize w:val="1"/>
      <w:tblStyleColBandSize w:val="1"/>
      <w:tblBorders>
        <w:top w:val="single" w:sz="8" w:space="0" w:color="2FE3C1" w:themeColor="accent1" w:themeTint="BF"/>
        <w:left w:val="single" w:sz="8" w:space="0" w:color="2FE3C1" w:themeColor="accent1" w:themeTint="BF"/>
        <w:bottom w:val="single" w:sz="8" w:space="0" w:color="2FE3C1" w:themeColor="accent1" w:themeTint="BF"/>
        <w:right w:val="single" w:sz="8" w:space="0" w:color="2FE3C1" w:themeColor="accent1" w:themeTint="BF"/>
        <w:insideH w:val="single" w:sz="8" w:space="0" w:color="2FE3C1" w:themeColor="accent1" w:themeTint="BF"/>
      </w:tblBorders>
    </w:tblPr>
    <w:tblStylePr w:type="firstRow">
      <w:pPr>
        <w:spacing w:before="0" w:after="0" w:line="240" w:lineRule="auto"/>
      </w:pPr>
      <w:rPr>
        <w:b/>
        <w:bCs/>
        <w:color w:val="FFFFFF" w:themeColor="background1"/>
      </w:rPr>
      <w:tblPr/>
      <w:tcPr>
        <w:tcBorders>
          <w:top w:val="single" w:sz="8" w:space="0" w:color="2FE3C1" w:themeColor="accent1" w:themeTint="BF"/>
          <w:left w:val="single" w:sz="8" w:space="0" w:color="2FE3C1" w:themeColor="accent1" w:themeTint="BF"/>
          <w:bottom w:val="single" w:sz="8" w:space="0" w:color="2FE3C1" w:themeColor="accent1" w:themeTint="BF"/>
          <w:right w:val="single" w:sz="8" w:space="0" w:color="2FE3C1" w:themeColor="accent1" w:themeTint="BF"/>
          <w:insideH w:val="nil"/>
          <w:insideV w:val="nil"/>
        </w:tcBorders>
        <w:shd w:val="clear" w:color="auto" w:fill="17AE92" w:themeFill="accent1"/>
      </w:tcPr>
    </w:tblStylePr>
    <w:tblStylePr w:type="lastRow">
      <w:pPr>
        <w:spacing w:before="0" w:after="0" w:line="240" w:lineRule="auto"/>
      </w:pPr>
      <w:rPr>
        <w:b/>
        <w:bCs/>
      </w:rPr>
      <w:tblPr/>
      <w:tcPr>
        <w:tcBorders>
          <w:top w:val="double" w:sz="6" w:space="0" w:color="2FE3C1" w:themeColor="accent1" w:themeTint="BF"/>
          <w:left w:val="single" w:sz="8" w:space="0" w:color="2FE3C1" w:themeColor="accent1" w:themeTint="BF"/>
          <w:bottom w:val="single" w:sz="8" w:space="0" w:color="2FE3C1" w:themeColor="accent1" w:themeTint="BF"/>
          <w:right w:val="single" w:sz="8" w:space="0" w:color="2FE3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F6EA" w:themeFill="accent1" w:themeFillTint="3F"/>
      </w:tcPr>
    </w:tblStylePr>
    <w:tblStylePr w:type="band1Horz">
      <w:tblPr/>
      <w:tcPr>
        <w:tcBorders>
          <w:insideH w:val="nil"/>
          <w:insideV w:val="nil"/>
        </w:tcBorders>
        <w:shd w:val="clear" w:color="auto" w:fill="BAF6EA"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2C2563"/>
    <w:pPr>
      <w:spacing w:after="0" w:line="240" w:lineRule="auto"/>
    </w:pPr>
    <w:tblPr>
      <w:tblStyleRowBandSize w:val="1"/>
      <w:tblStyleColBandSize w:val="1"/>
      <w:tblBorders>
        <w:top w:val="single" w:sz="8" w:space="0" w:color="F9B96F" w:themeColor="accent2" w:themeTint="BF"/>
        <w:left w:val="single" w:sz="8" w:space="0" w:color="F9B96F" w:themeColor="accent2" w:themeTint="BF"/>
        <w:bottom w:val="single" w:sz="8" w:space="0" w:color="F9B96F" w:themeColor="accent2" w:themeTint="BF"/>
        <w:right w:val="single" w:sz="8" w:space="0" w:color="F9B96F" w:themeColor="accent2" w:themeTint="BF"/>
        <w:insideH w:val="single" w:sz="8" w:space="0" w:color="F9B96F" w:themeColor="accent2" w:themeTint="BF"/>
      </w:tblBorders>
    </w:tblPr>
    <w:tblStylePr w:type="firstRow">
      <w:pPr>
        <w:spacing w:before="0" w:after="0" w:line="240" w:lineRule="auto"/>
      </w:pPr>
      <w:rPr>
        <w:b/>
        <w:bCs/>
        <w:color w:val="FFFFFF" w:themeColor="background1"/>
      </w:rPr>
      <w:tblPr/>
      <w:tcPr>
        <w:tcBorders>
          <w:top w:val="single" w:sz="8" w:space="0" w:color="F9B96F" w:themeColor="accent2" w:themeTint="BF"/>
          <w:left w:val="single" w:sz="8" w:space="0" w:color="F9B96F" w:themeColor="accent2" w:themeTint="BF"/>
          <w:bottom w:val="single" w:sz="8" w:space="0" w:color="F9B96F" w:themeColor="accent2" w:themeTint="BF"/>
          <w:right w:val="single" w:sz="8" w:space="0" w:color="F9B96F" w:themeColor="accent2" w:themeTint="BF"/>
          <w:insideH w:val="nil"/>
          <w:insideV w:val="nil"/>
        </w:tcBorders>
        <w:shd w:val="clear" w:color="auto" w:fill="F7A23F" w:themeFill="accent2"/>
      </w:tcPr>
    </w:tblStylePr>
    <w:tblStylePr w:type="lastRow">
      <w:pPr>
        <w:spacing w:before="0" w:after="0" w:line="240" w:lineRule="auto"/>
      </w:pPr>
      <w:rPr>
        <w:b/>
        <w:bCs/>
      </w:rPr>
      <w:tblPr/>
      <w:tcPr>
        <w:tcBorders>
          <w:top w:val="double" w:sz="6" w:space="0" w:color="F9B96F" w:themeColor="accent2" w:themeTint="BF"/>
          <w:left w:val="single" w:sz="8" w:space="0" w:color="F9B96F" w:themeColor="accent2" w:themeTint="BF"/>
          <w:bottom w:val="single" w:sz="8" w:space="0" w:color="F9B96F" w:themeColor="accent2" w:themeTint="BF"/>
          <w:right w:val="single" w:sz="8" w:space="0" w:color="F9B96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DE7CF" w:themeFill="accent2" w:themeFillTint="3F"/>
      </w:tcPr>
    </w:tblStylePr>
    <w:tblStylePr w:type="band1Horz">
      <w:tblPr/>
      <w:tcPr>
        <w:tcBorders>
          <w:insideH w:val="nil"/>
          <w:insideV w:val="nil"/>
        </w:tcBorders>
        <w:shd w:val="clear" w:color="auto" w:fill="FDE7CF"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2C2563"/>
    <w:pPr>
      <w:spacing w:after="0" w:line="240" w:lineRule="auto"/>
    </w:pPr>
    <w:tblPr>
      <w:tblStyleRowBandSize w:val="1"/>
      <w:tblStyleColBandSize w:val="1"/>
      <w:tblBorders>
        <w:top w:val="single" w:sz="8" w:space="0" w:color="929EA3" w:themeColor="accent3" w:themeTint="BF"/>
        <w:left w:val="single" w:sz="8" w:space="0" w:color="929EA3" w:themeColor="accent3" w:themeTint="BF"/>
        <w:bottom w:val="single" w:sz="8" w:space="0" w:color="929EA3" w:themeColor="accent3" w:themeTint="BF"/>
        <w:right w:val="single" w:sz="8" w:space="0" w:color="929EA3" w:themeColor="accent3" w:themeTint="BF"/>
        <w:insideH w:val="single" w:sz="8" w:space="0" w:color="929EA3" w:themeColor="accent3" w:themeTint="BF"/>
      </w:tblBorders>
    </w:tblPr>
    <w:tblStylePr w:type="firstRow">
      <w:pPr>
        <w:spacing w:before="0" w:after="0" w:line="240" w:lineRule="auto"/>
      </w:pPr>
      <w:rPr>
        <w:b/>
        <w:bCs/>
        <w:color w:val="FFFFFF" w:themeColor="background1"/>
      </w:rPr>
      <w:tblPr/>
      <w:tcPr>
        <w:tcBorders>
          <w:top w:val="single" w:sz="8" w:space="0" w:color="929EA3" w:themeColor="accent3" w:themeTint="BF"/>
          <w:left w:val="single" w:sz="8" w:space="0" w:color="929EA3" w:themeColor="accent3" w:themeTint="BF"/>
          <w:bottom w:val="single" w:sz="8" w:space="0" w:color="929EA3" w:themeColor="accent3" w:themeTint="BF"/>
          <w:right w:val="single" w:sz="8" w:space="0" w:color="929EA3" w:themeColor="accent3" w:themeTint="BF"/>
          <w:insideH w:val="nil"/>
          <w:insideV w:val="nil"/>
        </w:tcBorders>
        <w:shd w:val="clear" w:color="auto" w:fill="6F7E84" w:themeFill="accent3"/>
      </w:tcPr>
    </w:tblStylePr>
    <w:tblStylePr w:type="lastRow">
      <w:pPr>
        <w:spacing w:before="0" w:after="0" w:line="240" w:lineRule="auto"/>
      </w:pPr>
      <w:rPr>
        <w:b/>
        <w:bCs/>
      </w:rPr>
      <w:tblPr/>
      <w:tcPr>
        <w:tcBorders>
          <w:top w:val="double" w:sz="6" w:space="0" w:color="929EA3" w:themeColor="accent3" w:themeTint="BF"/>
          <w:left w:val="single" w:sz="8" w:space="0" w:color="929EA3" w:themeColor="accent3" w:themeTint="BF"/>
          <w:bottom w:val="single" w:sz="8" w:space="0" w:color="929EA3" w:themeColor="accent3" w:themeTint="BF"/>
          <w:right w:val="single" w:sz="8" w:space="0" w:color="929EA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BDFE1" w:themeFill="accent3" w:themeFillTint="3F"/>
      </w:tcPr>
    </w:tblStylePr>
    <w:tblStylePr w:type="band1Horz">
      <w:tblPr/>
      <w:tcPr>
        <w:tcBorders>
          <w:insideH w:val="nil"/>
          <w:insideV w:val="nil"/>
        </w:tcBorders>
        <w:shd w:val="clear" w:color="auto" w:fill="DBDFE1"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2C2563"/>
    <w:pPr>
      <w:spacing w:after="0" w:line="240" w:lineRule="auto"/>
    </w:pPr>
    <w:tblPr>
      <w:tblStyleRowBandSize w:val="1"/>
      <w:tblStyleColBandSize w:val="1"/>
      <w:tblBorders>
        <w:top w:val="single" w:sz="8" w:space="0" w:color="36B4E6" w:themeColor="accent4" w:themeTint="BF"/>
        <w:left w:val="single" w:sz="8" w:space="0" w:color="36B4E6" w:themeColor="accent4" w:themeTint="BF"/>
        <w:bottom w:val="single" w:sz="8" w:space="0" w:color="36B4E6" w:themeColor="accent4" w:themeTint="BF"/>
        <w:right w:val="single" w:sz="8" w:space="0" w:color="36B4E6" w:themeColor="accent4" w:themeTint="BF"/>
        <w:insideH w:val="single" w:sz="8" w:space="0" w:color="36B4E6" w:themeColor="accent4" w:themeTint="BF"/>
      </w:tblBorders>
    </w:tblPr>
    <w:tblStylePr w:type="firstRow">
      <w:pPr>
        <w:spacing w:before="0" w:after="0" w:line="240" w:lineRule="auto"/>
      </w:pPr>
      <w:rPr>
        <w:b/>
        <w:bCs/>
        <w:color w:val="FFFFFF" w:themeColor="background1"/>
      </w:rPr>
      <w:tblPr/>
      <w:tcPr>
        <w:tcBorders>
          <w:top w:val="single" w:sz="8" w:space="0" w:color="36B4E6" w:themeColor="accent4" w:themeTint="BF"/>
          <w:left w:val="single" w:sz="8" w:space="0" w:color="36B4E6" w:themeColor="accent4" w:themeTint="BF"/>
          <w:bottom w:val="single" w:sz="8" w:space="0" w:color="36B4E6" w:themeColor="accent4" w:themeTint="BF"/>
          <w:right w:val="single" w:sz="8" w:space="0" w:color="36B4E6" w:themeColor="accent4" w:themeTint="BF"/>
          <w:insideH w:val="nil"/>
          <w:insideV w:val="nil"/>
        </w:tcBorders>
        <w:shd w:val="clear" w:color="auto" w:fill="178DBB" w:themeFill="accent4"/>
      </w:tcPr>
    </w:tblStylePr>
    <w:tblStylePr w:type="lastRow">
      <w:pPr>
        <w:spacing w:before="0" w:after="0" w:line="240" w:lineRule="auto"/>
      </w:pPr>
      <w:rPr>
        <w:b/>
        <w:bCs/>
      </w:rPr>
      <w:tblPr/>
      <w:tcPr>
        <w:tcBorders>
          <w:top w:val="double" w:sz="6" w:space="0" w:color="36B4E6" w:themeColor="accent4" w:themeTint="BF"/>
          <w:left w:val="single" w:sz="8" w:space="0" w:color="36B4E6" w:themeColor="accent4" w:themeTint="BF"/>
          <w:bottom w:val="single" w:sz="8" w:space="0" w:color="36B4E6" w:themeColor="accent4" w:themeTint="BF"/>
          <w:right w:val="single" w:sz="8" w:space="0" w:color="36B4E6" w:themeColor="accent4" w:themeTint="BF"/>
          <w:insideH w:val="nil"/>
          <w:insideV w:val="nil"/>
        </w:tcBorders>
      </w:tcPr>
    </w:tblStylePr>
    <w:tblStylePr w:type="firstCol">
      <w:rPr>
        <w:b/>
        <w:bCs/>
      </w:rPr>
    </w:tblStylePr>
    <w:tblStylePr w:type="lastCol">
      <w:rPr>
        <w:b/>
        <w:bCs/>
      </w:rPr>
    </w:tblStylePr>
    <w:tblStylePr w:type="band1Vert">
      <w:tblPr/>
      <w:tcPr>
        <w:shd w:val="clear" w:color="auto" w:fill="BCE6F7" w:themeFill="accent4" w:themeFillTint="3F"/>
      </w:tcPr>
    </w:tblStylePr>
    <w:tblStylePr w:type="band1Horz">
      <w:tblPr/>
      <w:tcPr>
        <w:tcBorders>
          <w:insideH w:val="nil"/>
          <w:insideV w:val="nil"/>
        </w:tcBorders>
        <w:shd w:val="clear" w:color="auto" w:fill="BCE6F7"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2C2563"/>
    <w:pPr>
      <w:spacing w:after="0" w:line="240" w:lineRule="auto"/>
    </w:pPr>
    <w:tblPr>
      <w:tblStyleRowBandSize w:val="1"/>
      <w:tblStyleColBandSize w:val="1"/>
      <w:tblBorders>
        <w:top w:val="single" w:sz="8" w:space="0" w:color="EA817A" w:themeColor="accent5" w:themeTint="BF"/>
        <w:left w:val="single" w:sz="8" w:space="0" w:color="EA817A" w:themeColor="accent5" w:themeTint="BF"/>
        <w:bottom w:val="single" w:sz="8" w:space="0" w:color="EA817A" w:themeColor="accent5" w:themeTint="BF"/>
        <w:right w:val="single" w:sz="8" w:space="0" w:color="EA817A" w:themeColor="accent5" w:themeTint="BF"/>
        <w:insideH w:val="single" w:sz="8" w:space="0" w:color="EA817A" w:themeColor="accent5" w:themeTint="BF"/>
      </w:tblBorders>
    </w:tblPr>
    <w:tblStylePr w:type="firstRow">
      <w:pPr>
        <w:spacing w:before="0" w:after="0" w:line="240" w:lineRule="auto"/>
      </w:pPr>
      <w:rPr>
        <w:b/>
        <w:bCs/>
        <w:color w:val="FFFFFF" w:themeColor="background1"/>
      </w:rPr>
      <w:tblPr/>
      <w:tcPr>
        <w:tcBorders>
          <w:top w:val="single" w:sz="8" w:space="0" w:color="EA817A" w:themeColor="accent5" w:themeTint="BF"/>
          <w:left w:val="single" w:sz="8" w:space="0" w:color="EA817A" w:themeColor="accent5" w:themeTint="BF"/>
          <w:bottom w:val="single" w:sz="8" w:space="0" w:color="EA817A" w:themeColor="accent5" w:themeTint="BF"/>
          <w:right w:val="single" w:sz="8" w:space="0" w:color="EA817A" w:themeColor="accent5" w:themeTint="BF"/>
          <w:insideH w:val="nil"/>
          <w:insideV w:val="nil"/>
        </w:tcBorders>
        <w:shd w:val="clear" w:color="auto" w:fill="E3584E" w:themeFill="accent5"/>
      </w:tcPr>
    </w:tblStylePr>
    <w:tblStylePr w:type="lastRow">
      <w:pPr>
        <w:spacing w:before="0" w:after="0" w:line="240" w:lineRule="auto"/>
      </w:pPr>
      <w:rPr>
        <w:b/>
        <w:bCs/>
      </w:rPr>
      <w:tblPr/>
      <w:tcPr>
        <w:tcBorders>
          <w:top w:val="double" w:sz="6" w:space="0" w:color="EA817A" w:themeColor="accent5" w:themeTint="BF"/>
          <w:left w:val="single" w:sz="8" w:space="0" w:color="EA817A" w:themeColor="accent5" w:themeTint="BF"/>
          <w:bottom w:val="single" w:sz="8" w:space="0" w:color="EA817A" w:themeColor="accent5" w:themeTint="BF"/>
          <w:right w:val="single" w:sz="8" w:space="0" w:color="EA817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D5D3" w:themeFill="accent5" w:themeFillTint="3F"/>
      </w:tcPr>
    </w:tblStylePr>
    <w:tblStylePr w:type="band1Horz">
      <w:tblPr/>
      <w:tcPr>
        <w:tcBorders>
          <w:insideH w:val="nil"/>
          <w:insideV w:val="nil"/>
        </w:tcBorders>
        <w:shd w:val="clear" w:color="auto" w:fill="F8D5D3"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2C2563"/>
    <w:pPr>
      <w:spacing w:after="0" w:line="240" w:lineRule="auto"/>
    </w:pPr>
    <w:tblPr>
      <w:tblStyleRowBandSize w:val="1"/>
      <w:tblStyleColBandSize w:val="1"/>
      <w:tblBorders>
        <w:top w:val="single" w:sz="8" w:space="0" w:color="92C870" w:themeColor="accent6" w:themeTint="BF"/>
        <w:left w:val="single" w:sz="8" w:space="0" w:color="92C870" w:themeColor="accent6" w:themeTint="BF"/>
        <w:bottom w:val="single" w:sz="8" w:space="0" w:color="92C870" w:themeColor="accent6" w:themeTint="BF"/>
        <w:right w:val="single" w:sz="8" w:space="0" w:color="92C870" w:themeColor="accent6" w:themeTint="BF"/>
        <w:insideH w:val="single" w:sz="8" w:space="0" w:color="92C870" w:themeColor="accent6" w:themeTint="BF"/>
      </w:tblBorders>
    </w:tblPr>
    <w:tblStylePr w:type="firstRow">
      <w:pPr>
        <w:spacing w:before="0" w:after="0" w:line="240" w:lineRule="auto"/>
      </w:pPr>
      <w:rPr>
        <w:b/>
        <w:bCs/>
        <w:color w:val="FFFFFF" w:themeColor="background1"/>
      </w:rPr>
      <w:tblPr/>
      <w:tcPr>
        <w:tcBorders>
          <w:top w:val="single" w:sz="8" w:space="0" w:color="92C870" w:themeColor="accent6" w:themeTint="BF"/>
          <w:left w:val="single" w:sz="8" w:space="0" w:color="92C870" w:themeColor="accent6" w:themeTint="BF"/>
          <w:bottom w:val="single" w:sz="8" w:space="0" w:color="92C870" w:themeColor="accent6" w:themeTint="BF"/>
          <w:right w:val="single" w:sz="8" w:space="0" w:color="92C870" w:themeColor="accent6" w:themeTint="BF"/>
          <w:insideH w:val="nil"/>
          <w:insideV w:val="nil"/>
        </w:tcBorders>
        <w:shd w:val="clear" w:color="auto" w:fill="6FB344" w:themeFill="accent6"/>
      </w:tcPr>
    </w:tblStylePr>
    <w:tblStylePr w:type="lastRow">
      <w:pPr>
        <w:spacing w:before="0" w:after="0" w:line="240" w:lineRule="auto"/>
      </w:pPr>
      <w:rPr>
        <w:b/>
        <w:bCs/>
      </w:rPr>
      <w:tblPr/>
      <w:tcPr>
        <w:tcBorders>
          <w:top w:val="double" w:sz="6" w:space="0" w:color="92C870" w:themeColor="accent6" w:themeTint="BF"/>
          <w:left w:val="single" w:sz="8" w:space="0" w:color="92C870" w:themeColor="accent6" w:themeTint="BF"/>
          <w:bottom w:val="single" w:sz="8" w:space="0" w:color="92C870" w:themeColor="accent6" w:themeTint="BF"/>
          <w:right w:val="single" w:sz="8" w:space="0" w:color="92C87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DCF" w:themeFill="accent6" w:themeFillTint="3F"/>
      </w:tcPr>
    </w:tblStylePr>
    <w:tblStylePr w:type="band1Horz">
      <w:tblPr/>
      <w:tcPr>
        <w:tcBorders>
          <w:insideH w:val="nil"/>
          <w:insideV w:val="nil"/>
        </w:tcBorders>
        <w:shd w:val="clear" w:color="auto" w:fill="DBEDCF"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1">
    <w:name w:val="Medium Shading 2 Accent 1"/>
    <w:basedOn w:val="NormaleTabelle"/>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E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E92" w:themeFill="accent1"/>
      </w:tcPr>
    </w:tblStylePr>
    <w:tblStylePr w:type="lastCol">
      <w:rPr>
        <w:b/>
        <w:bCs/>
        <w:color w:val="FFFFFF" w:themeColor="background1"/>
      </w:rPr>
      <w:tblPr/>
      <w:tcPr>
        <w:tcBorders>
          <w:left w:val="nil"/>
          <w:right w:val="nil"/>
          <w:insideH w:val="nil"/>
          <w:insideV w:val="nil"/>
        </w:tcBorders>
        <w:shd w:val="clear" w:color="auto" w:fill="17AE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2">
    <w:name w:val="Medium Shading 2 Accent 2"/>
    <w:basedOn w:val="NormaleTabelle"/>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A23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A23F" w:themeFill="accent2"/>
      </w:tcPr>
    </w:tblStylePr>
    <w:tblStylePr w:type="lastCol">
      <w:rPr>
        <w:b/>
        <w:bCs/>
        <w:color w:val="FFFFFF" w:themeColor="background1"/>
      </w:rPr>
      <w:tblPr/>
      <w:tcPr>
        <w:tcBorders>
          <w:left w:val="nil"/>
          <w:right w:val="nil"/>
          <w:insideH w:val="nil"/>
          <w:insideV w:val="nil"/>
        </w:tcBorders>
        <w:shd w:val="clear" w:color="auto" w:fill="F7A23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3">
    <w:name w:val="Medium Shading 2 Accent 3"/>
    <w:basedOn w:val="NormaleTabelle"/>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7E8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F7E84" w:themeFill="accent3"/>
      </w:tcPr>
    </w:tblStylePr>
    <w:tblStylePr w:type="lastCol">
      <w:rPr>
        <w:b/>
        <w:bCs/>
        <w:color w:val="FFFFFF" w:themeColor="background1"/>
      </w:rPr>
      <w:tblPr/>
      <w:tcPr>
        <w:tcBorders>
          <w:left w:val="nil"/>
          <w:right w:val="nil"/>
          <w:insideH w:val="nil"/>
          <w:insideV w:val="nil"/>
        </w:tcBorders>
        <w:shd w:val="clear" w:color="auto" w:fill="6F7E8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4">
    <w:name w:val="Medium Shading 2 Accent 4"/>
    <w:basedOn w:val="NormaleTabelle"/>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8DB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8DBB" w:themeFill="accent4"/>
      </w:tcPr>
    </w:tblStylePr>
    <w:tblStylePr w:type="lastCol">
      <w:rPr>
        <w:b/>
        <w:bCs/>
        <w:color w:val="FFFFFF" w:themeColor="background1"/>
      </w:rPr>
      <w:tblPr/>
      <w:tcPr>
        <w:tcBorders>
          <w:left w:val="nil"/>
          <w:right w:val="nil"/>
          <w:insideH w:val="nil"/>
          <w:insideV w:val="nil"/>
        </w:tcBorders>
        <w:shd w:val="clear" w:color="auto" w:fill="178DB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5">
    <w:name w:val="Medium Shading 2 Accent 5"/>
    <w:basedOn w:val="NormaleTabelle"/>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584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3584E" w:themeFill="accent5"/>
      </w:tcPr>
    </w:tblStylePr>
    <w:tblStylePr w:type="lastCol">
      <w:rPr>
        <w:b/>
        <w:bCs/>
        <w:color w:val="FFFFFF" w:themeColor="background1"/>
      </w:rPr>
      <w:tblPr/>
      <w:tcPr>
        <w:tcBorders>
          <w:left w:val="nil"/>
          <w:right w:val="nil"/>
          <w:insideH w:val="nil"/>
          <w:insideV w:val="nil"/>
        </w:tcBorders>
        <w:shd w:val="clear" w:color="auto" w:fill="E3584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6">
    <w:name w:val="Medium Shading 2 Accent 6"/>
    <w:basedOn w:val="NormaleTabelle"/>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B3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FB344" w:themeFill="accent6"/>
      </w:tcPr>
    </w:tblStylePr>
    <w:tblStylePr w:type="lastCol">
      <w:rPr>
        <w:b/>
        <w:bCs/>
        <w:color w:val="FFFFFF" w:themeColor="background1"/>
      </w:rPr>
      <w:tblPr/>
      <w:tcPr>
        <w:tcBorders>
          <w:left w:val="nil"/>
          <w:right w:val="nil"/>
          <w:insideH w:val="nil"/>
          <w:insideV w:val="nil"/>
        </w:tcBorders>
        <w:shd w:val="clear" w:color="auto" w:fill="6FB3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achrichtenkopf">
    <w:name w:val="Message Header"/>
    <w:basedOn w:val="Standard"/>
    <w:link w:val="NachrichtenkopfZchn"/>
    <w:uiPriority w:val="99"/>
    <w:semiHidden/>
    <w:unhideWhenUsed/>
    <w:rsid w:val="00CD5E2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262626" w:themeColor="text1" w:themeTint="D9"/>
      <w:sz w:val="24"/>
      <w:szCs w:val="24"/>
    </w:rPr>
  </w:style>
  <w:style w:type="character" w:customStyle="1" w:styleId="NachrichtenkopfZchn">
    <w:name w:val="Nachrichtenkopf Zchn"/>
    <w:basedOn w:val="Absatz-Standardschriftart"/>
    <w:link w:val="Nachrichtenkopf"/>
    <w:uiPriority w:val="99"/>
    <w:semiHidden/>
    <w:rsid w:val="00CD5E29"/>
    <w:rPr>
      <w:rFonts w:asciiTheme="majorHAnsi" w:eastAsiaTheme="majorEastAsia" w:hAnsiTheme="majorHAnsi" w:cstheme="majorBidi"/>
      <w:color w:val="262626" w:themeColor="text1" w:themeTint="D9"/>
      <w:sz w:val="24"/>
      <w:szCs w:val="24"/>
      <w:shd w:val="pct20" w:color="auto" w:fill="auto"/>
    </w:rPr>
  </w:style>
  <w:style w:type="paragraph" w:styleId="StandardWeb">
    <w:name w:val="Normal (Web)"/>
    <w:basedOn w:val="Standard"/>
    <w:uiPriority w:val="99"/>
    <w:semiHidden/>
    <w:unhideWhenUsed/>
    <w:rsid w:val="002C2563"/>
    <w:rPr>
      <w:rFonts w:ascii="Times New Roman" w:hAnsi="Times New Roman" w:cs="Times New Roman"/>
      <w:sz w:val="24"/>
      <w:szCs w:val="24"/>
    </w:rPr>
  </w:style>
  <w:style w:type="paragraph" w:styleId="Standardeinzug">
    <w:name w:val="Normal Indent"/>
    <w:basedOn w:val="Standard"/>
    <w:uiPriority w:val="99"/>
    <w:semiHidden/>
    <w:unhideWhenUsed/>
    <w:rsid w:val="002C2563"/>
    <w:pPr>
      <w:ind w:left="720"/>
    </w:pPr>
  </w:style>
  <w:style w:type="paragraph" w:styleId="Fu-Endnotenberschrift">
    <w:name w:val="Note Heading"/>
    <w:basedOn w:val="Standard"/>
    <w:next w:val="Standard"/>
    <w:link w:val="Fu-EndnotenberschriftZchn"/>
    <w:uiPriority w:val="99"/>
    <w:semiHidden/>
    <w:unhideWhenUsed/>
    <w:rsid w:val="002C2563"/>
    <w:pPr>
      <w:spacing w:after="0" w:line="240" w:lineRule="auto"/>
    </w:pPr>
  </w:style>
  <w:style w:type="character" w:customStyle="1" w:styleId="Fu-EndnotenberschriftZchn">
    <w:name w:val="Fuß/-Endnotenüberschrift Zchn"/>
    <w:basedOn w:val="Absatz-Standardschriftart"/>
    <w:link w:val="Fu-Endnotenberschrift"/>
    <w:uiPriority w:val="99"/>
    <w:semiHidden/>
    <w:rsid w:val="002C2563"/>
  </w:style>
  <w:style w:type="character" w:styleId="Seitenzahl">
    <w:name w:val="page number"/>
    <w:basedOn w:val="Absatz-Standardschriftart"/>
    <w:uiPriority w:val="99"/>
    <w:semiHidden/>
    <w:unhideWhenUsed/>
    <w:rsid w:val="002C2563"/>
  </w:style>
  <w:style w:type="table" w:styleId="EinfacheTabelle1">
    <w:name w:val="Plain Table 1"/>
    <w:basedOn w:val="NormaleTabelle"/>
    <w:uiPriority w:val="40"/>
    <w:rsid w:val="002C25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1"/>
    <w:rsid w:val="002C25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2"/>
    <w:rsid w:val="002C256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3"/>
    <w:rsid w:val="003D0FBD"/>
    <w:tblPr>
      <w:tblStyleRowBandSize w:val="1"/>
      <w:tblStyleColBandSize w:val="1"/>
      <w:tblCellMar>
        <w:top w:w="1008" w:type="dxa"/>
        <w:left w:w="360" w:type="dxa"/>
        <w:right w:w="0" w:type="dxa"/>
      </w:tblCellMar>
    </w:tblPr>
    <w:tblStylePr w:type="firstRow">
      <w:rPr>
        <w:b w:val="0"/>
        <w:bCs/>
        <w:i w:val="0"/>
      </w:rPr>
    </w:tblStylePr>
    <w:tblStylePr w:type="lastRow">
      <w:rPr>
        <w:b w:val="0"/>
        <w:bCs/>
        <w:i w:val="0"/>
      </w:rPr>
    </w:tblStylePr>
    <w:tblStylePr w:type="firstCol">
      <w:rPr>
        <w:b w:val="0"/>
        <w:bCs/>
        <w:i w:val="0"/>
      </w:rPr>
    </w:tblStylePr>
    <w:tblStylePr w:type="lastCol">
      <w:rPr>
        <w:b w:val="0"/>
        <w:bCs/>
        <w:i w:val="0"/>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4"/>
    <w:rsid w:val="002C256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urText">
    <w:name w:val="Plain Text"/>
    <w:basedOn w:val="Standard"/>
    <w:link w:val="NurTextZchn"/>
    <w:uiPriority w:val="99"/>
    <w:semiHidden/>
    <w:unhideWhenUsed/>
    <w:rsid w:val="002C2563"/>
    <w:pPr>
      <w:spacing w:after="0" w:line="240" w:lineRule="auto"/>
    </w:pPr>
    <w:rPr>
      <w:rFonts w:ascii="Consolas" w:hAnsi="Consolas"/>
      <w:szCs w:val="21"/>
    </w:rPr>
  </w:style>
  <w:style w:type="character" w:customStyle="1" w:styleId="NurTextZchn">
    <w:name w:val="Nur Text Zchn"/>
    <w:basedOn w:val="Absatz-Standardschriftart"/>
    <w:link w:val="NurText"/>
    <w:uiPriority w:val="99"/>
    <w:semiHidden/>
    <w:rsid w:val="002C2563"/>
    <w:rPr>
      <w:rFonts w:ascii="Consolas" w:hAnsi="Consolas"/>
      <w:szCs w:val="21"/>
    </w:rPr>
  </w:style>
  <w:style w:type="paragraph" w:styleId="Zitat">
    <w:name w:val="Quote"/>
    <w:basedOn w:val="Standard"/>
    <w:next w:val="Standard"/>
    <w:link w:val="ZitatZchn"/>
    <w:uiPriority w:val="29"/>
    <w:semiHidden/>
    <w:unhideWhenUsed/>
    <w:qFormat/>
    <w:rsid w:val="002C2563"/>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2C2563"/>
    <w:rPr>
      <w:i/>
      <w:iCs/>
      <w:color w:val="404040" w:themeColor="text1" w:themeTint="BF"/>
    </w:rPr>
  </w:style>
  <w:style w:type="character" w:styleId="Fett">
    <w:name w:val="Strong"/>
    <w:basedOn w:val="Absatz-Standardschriftart"/>
    <w:uiPriority w:val="22"/>
    <w:semiHidden/>
    <w:unhideWhenUsed/>
    <w:qFormat/>
    <w:rsid w:val="002C2563"/>
    <w:rPr>
      <w:b/>
      <w:bCs/>
    </w:rPr>
  </w:style>
  <w:style w:type="paragraph" w:styleId="Untertitel">
    <w:name w:val="Subtitle"/>
    <w:basedOn w:val="Standard"/>
    <w:next w:val="Standard"/>
    <w:link w:val="UntertitelZchn"/>
    <w:uiPriority w:val="11"/>
    <w:semiHidden/>
    <w:unhideWhenUsed/>
    <w:qFormat/>
    <w:rsid w:val="002C2563"/>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semiHidden/>
    <w:rsid w:val="002C2563"/>
    <w:rPr>
      <w:rFonts w:eastAsiaTheme="minorEastAsia"/>
      <w:color w:val="5A5A5A" w:themeColor="text1" w:themeTint="A5"/>
      <w:spacing w:val="15"/>
    </w:rPr>
  </w:style>
  <w:style w:type="character" w:styleId="SchwacheHervorhebung">
    <w:name w:val="Subtle Emphasis"/>
    <w:basedOn w:val="Absatz-Standardschriftart"/>
    <w:uiPriority w:val="19"/>
    <w:semiHidden/>
    <w:unhideWhenUsed/>
    <w:qFormat/>
    <w:rsid w:val="002C2563"/>
    <w:rPr>
      <w:i/>
      <w:iCs/>
      <w:color w:val="404040" w:themeColor="text1" w:themeTint="BF"/>
    </w:rPr>
  </w:style>
  <w:style w:type="character" w:styleId="SchwacherVerweis">
    <w:name w:val="Subtle Reference"/>
    <w:basedOn w:val="Absatz-Standardschriftart"/>
    <w:uiPriority w:val="31"/>
    <w:semiHidden/>
    <w:unhideWhenUsed/>
    <w:qFormat/>
    <w:rsid w:val="002C2563"/>
    <w:rPr>
      <w:smallCaps/>
      <w:color w:val="5A5A5A" w:themeColor="text1" w:themeTint="A5"/>
    </w:rPr>
  </w:style>
  <w:style w:type="table" w:styleId="Tabelle3D-Effekt1">
    <w:name w:val="Table 3D effects 1"/>
    <w:basedOn w:val="NormaleTabelle"/>
    <w:uiPriority w:val="99"/>
    <w:semiHidden/>
    <w:unhideWhenUsed/>
    <w:rsid w:val="002C256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2C256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2C256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semiHidden/>
    <w:unhideWhenUsed/>
    <w:rsid w:val="002C256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2C256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2C256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2C256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2C256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2C256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2C256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semiHidden/>
    <w:unhideWhenUsed/>
    <w:rsid w:val="002C256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2C256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2C256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2C256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2C256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semiHidden/>
    <w:unhideWhenUsed/>
    <w:rsid w:val="002C256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semiHidden/>
    <w:unhideWhenUsed/>
    <w:rsid w:val="002C256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59"/>
    <w:rsid w:val="002C2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semiHidden/>
    <w:unhideWhenUsed/>
    <w:rsid w:val="002C256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2C256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2C256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2C256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2C256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2C256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5"/>
    <w:rsid w:val="002C25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semiHidden/>
    <w:unhideWhenUsed/>
    <w:rsid w:val="002C256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2C256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2C256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2C256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2C256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2C256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2C256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Rechtsgrundlagenverzeichnis">
    <w:name w:val="table of authorities"/>
    <w:basedOn w:val="Standard"/>
    <w:next w:val="Standard"/>
    <w:uiPriority w:val="99"/>
    <w:semiHidden/>
    <w:unhideWhenUsed/>
    <w:rsid w:val="002C2563"/>
    <w:pPr>
      <w:spacing w:after="0"/>
      <w:ind w:left="220" w:hanging="220"/>
    </w:pPr>
  </w:style>
  <w:style w:type="paragraph" w:styleId="Abbildungsverzeichnis">
    <w:name w:val="table of figures"/>
    <w:basedOn w:val="Standard"/>
    <w:next w:val="Standard"/>
    <w:uiPriority w:val="99"/>
    <w:semiHidden/>
    <w:unhideWhenUsed/>
    <w:rsid w:val="002C2563"/>
    <w:pPr>
      <w:spacing w:after="0"/>
    </w:pPr>
  </w:style>
  <w:style w:type="table" w:styleId="TabelleProfessionell">
    <w:name w:val="Table Professional"/>
    <w:basedOn w:val="NormaleTabelle"/>
    <w:uiPriority w:val="99"/>
    <w:semiHidden/>
    <w:unhideWhenUsed/>
    <w:rsid w:val="002C256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semiHidden/>
    <w:unhideWhenUsed/>
    <w:rsid w:val="002C256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2C256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semiHidden/>
    <w:unhideWhenUsed/>
    <w:rsid w:val="002C256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2C256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2C2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semiHidden/>
    <w:unhideWhenUsed/>
    <w:rsid w:val="002C256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2C256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2C256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rd"/>
    <w:next w:val="Standard"/>
    <w:link w:val="TitelZchn"/>
    <w:unhideWhenUsed/>
    <w:qFormat/>
    <w:rsid w:val="00B9569D"/>
    <w:pPr>
      <w:spacing w:after="0" w:line="216" w:lineRule="auto"/>
    </w:pPr>
    <w:rPr>
      <w:rFonts w:asciiTheme="majorHAnsi" w:eastAsiaTheme="majorEastAsia" w:hAnsiTheme="majorHAnsi" w:cstheme="majorBidi"/>
      <w:color w:val="0B5748" w:themeColor="accent1" w:themeShade="80"/>
      <w:sz w:val="28"/>
      <w:szCs w:val="56"/>
    </w:rPr>
  </w:style>
  <w:style w:type="character" w:customStyle="1" w:styleId="TitelZchn">
    <w:name w:val="Titel Zchn"/>
    <w:basedOn w:val="Absatz-Standardschriftart"/>
    <w:link w:val="Titel"/>
    <w:rsid w:val="00343FBB"/>
    <w:rPr>
      <w:rFonts w:asciiTheme="majorHAnsi" w:eastAsiaTheme="majorEastAsia" w:hAnsiTheme="majorHAnsi" w:cstheme="majorBidi"/>
      <w:color w:val="0B5748" w:themeColor="accent1" w:themeShade="80"/>
      <w:sz w:val="28"/>
      <w:szCs w:val="56"/>
    </w:rPr>
  </w:style>
  <w:style w:type="paragraph" w:styleId="RGV-berschrift">
    <w:name w:val="toa heading"/>
    <w:basedOn w:val="Standard"/>
    <w:next w:val="Standard"/>
    <w:uiPriority w:val="99"/>
    <w:semiHidden/>
    <w:unhideWhenUsed/>
    <w:rsid w:val="002C2563"/>
    <w:pPr>
      <w:spacing w:before="120"/>
    </w:pPr>
    <w:rPr>
      <w:rFonts w:asciiTheme="majorHAnsi" w:eastAsiaTheme="majorEastAsia" w:hAnsiTheme="majorHAnsi" w:cstheme="majorBidi"/>
      <w:b/>
      <w:bCs/>
      <w:sz w:val="24"/>
      <w:szCs w:val="24"/>
    </w:rPr>
  </w:style>
  <w:style w:type="paragraph" w:styleId="Verzeichnis1">
    <w:name w:val="toc 1"/>
    <w:basedOn w:val="Standard"/>
    <w:next w:val="Standard"/>
    <w:autoRedefine/>
    <w:uiPriority w:val="39"/>
    <w:semiHidden/>
    <w:unhideWhenUsed/>
    <w:rsid w:val="002C2563"/>
    <w:pPr>
      <w:spacing w:after="100"/>
    </w:pPr>
  </w:style>
  <w:style w:type="paragraph" w:styleId="Verzeichnis2">
    <w:name w:val="toc 2"/>
    <w:basedOn w:val="Standard"/>
    <w:next w:val="Standard"/>
    <w:autoRedefine/>
    <w:uiPriority w:val="39"/>
    <w:semiHidden/>
    <w:unhideWhenUsed/>
    <w:rsid w:val="002C2563"/>
    <w:pPr>
      <w:spacing w:after="100"/>
      <w:ind w:left="220"/>
    </w:pPr>
  </w:style>
  <w:style w:type="paragraph" w:styleId="Verzeichnis3">
    <w:name w:val="toc 3"/>
    <w:basedOn w:val="Standard"/>
    <w:next w:val="Standard"/>
    <w:autoRedefine/>
    <w:uiPriority w:val="39"/>
    <w:semiHidden/>
    <w:unhideWhenUsed/>
    <w:rsid w:val="002C2563"/>
    <w:pPr>
      <w:spacing w:after="100"/>
      <w:ind w:left="440"/>
    </w:pPr>
  </w:style>
  <w:style w:type="paragraph" w:styleId="Verzeichnis4">
    <w:name w:val="toc 4"/>
    <w:basedOn w:val="Standard"/>
    <w:next w:val="Standard"/>
    <w:autoRedefine/>
    <w:uiPriority w:val="39"/>
    <w:semiHidden/>
    <w:unhideWhenUsed/>
    <w:rsid w:val="002C2563"/>
    <w:pPr>
      <w:spacing w:after="100"/>
      <w:ind w:left="660"/>
    </w:pPr>
  </w:style>
  <w:style w:type="paragraph" w:styleId="Verzeichnis5">
    <w:name w:val="toc 5"/>
    <w:basedOn w:val="Standard"/>
    <w:next w:val="Standard"/>
    <w:autoRedefine/>
    <w:uiPriority w:val="39"/>
    <w:semiHidden/>
    <w:unhideWhenUsed/>
    <w:rsid w:val="002C2563"/>
    <w:pPr>
      <w:spacing w:after="100"/>
      <w:ind w:left="880"/>
    </w:pPr>
  </w:style>
  <w:style w:type="paragraph" w:styleId="Verzeichnis6">
    <w:name w:val="toc 6"/>
    <w:basedOn w:val="Standard"/>
    <w:next w:val="Standard"/>
    <w:autoRedefine/>
    <w:uiPriority w:val="39"/>
    <w:semiHidden/>
    <w:unhideWhenUsed/>
    <w:rsid w:val="002C2563"/>
    <w:pPr>
      <w:spacing w:after="100"/>
      <w:ind w:left="1100"/>
    </w:pPr>
  </w:style>
  <w:style w:type="paragraph" w:styleId="Verzeichnis7">
    <w:name w:val="toc 7"/>
    <w:basedOn w:val="Standard"/>
    <w:next w:val="Standard"/>
    <w:autoRedefine/>
    <w:uiPriority w:val="39"/>
    <w:semiHidden/>
    <w:unhideWhenUsed/>
    <w:rsid w:val="002C2563"/>
    <w:pPr>
      <w:spacing w:after="100"/>
      <w:ind w:left="1320"/>
    </w:pPr>
  </w:style>
  <w:style w:type="paragraph" w:styleId="Verzeichnis8">
    <w:name w:val="toc 8"/>
    <w:basedOn w:val="Standard"/>
    <w:next w:val="Standard"/>
    <w:autoRedefine/>
    <w:uiPriority w:val="39"/>
    <w:semiHidden/>
    <w:unhideWhenUsed/>
    <w:rsid w:val="002C2563"/>
    <w:pPr>
      <w:spacing w:after="100"/>
      <w:ind w:left="1540"/>
    </w:pPr>
  </w:style>
  <w:style w:type="paragraph" w:styleId="Verzeichnis9">
    <w:name w:val="toc 9"/>
    <w:basedOn w:val="Standard"/>
    <w:next w:val="Standard"/>
    <w:autoRedefine/>
    <w:uiPriority w:val="39"/>
    <w:semiHidden/>
    <w:unhideWhenUsed/>
    <w:rsid w:val="002C2563"/>
    <w:pPr>
      <w:spacing w:after="100"/>
      <w:ind w:left="1760"/>
    </w:pPr>
  </w:style>
  <w:style w:type="paragraph" w:styleId="Inhaltsverzeichnisberschrift">
    <w:name w:val="TOC Heading"/>
    <w:basedOn w:val="berschrift1"/>
    <w:next w:val="Standard"/>
    <w:uiPriority w:val="39"/>
    <w:semiHidden/>
    <w:unhideWhenUsed/>
    <w:qFormat/>
    <w:rsid w:val="002C2563"/>
    <w:pPr>
      <w:outlineLvl w:val="9"/>
    </w:pPr>
  </w:style>
  <w:style w:type="paragraph" w:styleId="Anrede">
    <w:name w:val="Salutation"/>
    <w:basedOn w:val="Standard"/>
    <w:next w:val="Standard"/>
    <w:link w:val="AnredeZchn"/>
    <w:uiPriority w:val="4"/>
    <w:qFormat/>
    <w:rsid w:val="00156EF1"/>
  </w:style>
  <w:style w:type="character" w:customStyle="1" w:styleId="AnredeZchn">
    <w:name w:val="Anrede Zchn"/>
    <w:basedOn w:val="Absatz-Standardschriftart"/>
    <w:link w:val="Anrede"/>
    <w:uiPriority w:val="4"/>
    <w:rsid w:val="00156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67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252;nther\AppData\Roaming\Microsoft\Templates\Gesch&#228;ftsbrief%20(Design%20Verkauf%20mit%20Streif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FBB6D3AC714CDBB59F23BB316733D5"/>
        <w:category>
          <w:name w:val="Allgemein"/>
          <w:gallery w:val="placeholder"/>
        </w:category>
        <w:types>
          <w:type w:val="bbPlcHdr"/>
        </w:types>
        <w:behaviors>
          <w:behavior w:val="content"/>
        </w:behaviors>
        <w:guid w:val="{F9D22179-6BD0-450D-B7B5-721C15B4639F}"/>
      </w:docPartPr>
      <w:docPartBody>
        <w:p w:rsidR="00DF25BB" w:rsidRDefault="000B6582" w:rsidP="000B6582">
          <w:pPr>
            <w:pStyle w:val="60FBB6D3AC714CDBB59F23BB316733D5"/>
          </w:pPr>
          <w:r w:rsidRPr="006F1118">
            <w:rPr>
              <w:lang w:bidi="de-DE"/>
            </w:rPr>
            <w:t>Ihr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582"/>
    <w:rsid w:val="000B6582"/>
    <w:rsid w:val="00347C3F"/>
    <w:rsid w:val="0085665C"/>
    <w:rsid w:val="00DF25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7187B5C8607D408EBF5C234E0996A371">
    <w:name w:val="7187B5C8607D408EBF5C234E0996A371"/>
  </w:style>
  <w:style w:type="paragraph" w:customStyle="1" w:styleId="30AEB1891ABA4F1CA3BF54755A5D092E">
    <w:name w:val="30AEB1891ABA4F1CA3BF54755A5D092E"/>
  </w:style>
  <w:style w:type="paragraph" w:customStyle="1" w:styleId="7E2174B8AF0844059EBC07361597F495">
    <w:name w:val="7E2174B8AF0844059EBC07361597F495"/>
  </w:style>
  <w:style w:type="paragraph" w:customStyle="1" w:styleId="1F2641A64C0E4ADDB70EAFDF72BF1C8A">
    <w:name w:val="1F2641A64C0E4ADDB70EAFDF72BF1C8A"/>
  </w:style>
  <w:style w:type="paragraph" w:customStyle="1" w:styleId="66D600D927DC471F9B041F1832F3E033">
    <w:name w:val="66D600D927DC471F9B041F1832F3E033"/>
  </w:style>
  <w:style w:type="paragraph" w:customStyle="1" w:styleId="9D54B17F9B9E42EA8CCA61EAE1244FD6">
    <w:name w:val="9D54B17F9B9E42EA8CCA61EAE1244FD6"/>
  </w:style>
  <w:style w:type="paragraph" w:customStyle="1" w:styleId="374AE8ACDF424CE5BB0D46F075942361">
    <w:name w:val="374AE8ACDF424CE5BB0D46F075942361"/>
  </w:style>
  <w:style w:type="paragraph" w:customStyle="1" w:styleId="CCA1F473D0714F5381AFA02B5FD4AB17">
    <w:name w:val="CCA1F473D0714F5381AFA02B5FD4AB17"/>
  </w:style>
  <w:style w:type="paragraph" w:customStyle="1" w:styleId="5FE01A5E35FF48988F6A2543B308294B">
    <w:name w:val="5FE01A5E35FF48988F6A2543B308294B"/>
  </w:style>
  <w:style w:type="paragraph" w:customStyle="1" w:styleId="199544B061274D09B8EA08BD2A6300D5">
    <w:name w:val="199544B061274D09B8EA08BD2A6300D5"/>
  </w:style>
  <w:style w:type="paragraph" w:customStyle="1" w:styleId="C08BE6505A714974992951FBEEFC5053">
    <w:name w:val="C08BE6505A714974992951FBEEFC5053"/>
  </w:style>
  <w:style w:type="paragraph" w:customStyle="1" w:styleId="898C2C55D54641A0920F5919013E0B3A">
    <w:name w:val="898C2C55D54641A0920F5919013E0B3A"/>
  </w:style>
  <w:style w:type="paragraph" w:customStyle="1" w:styleId="60FBB6D3AC714CDBB59F23BB316733D5">
    <w:name w:val="60FBB6D3AC714CDBB59F23BB316733D5"/>
    <w:rsid w:val="000B65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Sales">
      <a:dk1>
        <a:sysClr val="windowText" lastClr="000000"/>
      </a:dk1>
      <a:lt1>
        <a:sysClr val="window" lastClr="FFFFFF"/>
      </a:lt1>
      <a:dk2>
        <a:srgbClr val="1F2123"/>
      </a:dk2>
      <a:lt2>
        <a:srgbClr val="EBEBEB"/>
      </a:lt2>
      <a:accent1>
        <a:srgbClr val="17AE92"/>
      </a:accent1>
      <a:accent2>
        <a:srgbClr val="F7A23F"/>
      </a:accent2>
      <a:accent3>
        <a:srgbClr val="6F7E84"/>
      </a:accent3>
      <a:accent4>
        <a:srgbClr val="178DBB"/>
      </a:accent4>
      <a:accent5>
        <a:srgbClr val="E3584E"/>
      </a:accent5>
      <a:accent6>
        <a:srgbClr val="6FB344"/>
      </a:accent6>
      <a:hlink>
        <a:srgbClr val="178DBB"/>
      </a:hlink>
      <a:folHlink>
        <a:srgbClr val="885BA2"/>
      </a:folHlink>
    </a:clrScheme>
    <a:fontScheme name="Hardcover">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D4AA10-B996-4440-A590-FA694B5991D1}">
  <ds:schemaRefs>
    <ds:schemaRef ds:uri="http://schemas.microsoft.com/sharepoint/v3/contenttype/forms"/>
  </ds:schemaRefs>
</ds:datastoreItem>
</file>

<file path=customXml/itemProps2.xml><?xml version="1.0" encoding="utf-8"?>
<ds:datastoreItem xmlns:ds="http://schemas.openxmlformats.org/officeDocument/2006/customXml" ds:itemID="{E43AD987-CCAD-4DA2-9B51-BFF19EE1B31E}">
  <ds:schemaRefs>
    <ds:schemaRef ds:uri="http://schemas.microsoft.com/office/2006/metadata/properties"/>
    <ds:schemaRef ds:uri="http://schemas.microsoft.com/office/infopath/2007/PartnerControls"/>
    <ds:schemaRef ds:uri="40262f94-9f35-4ac3-9a90-690165a166b7"/>
  </ds:schemaRefs>
</ds:datastoreItem>
</file>

<file path=customXml/itemProps3.xml><?xml version="1.0" encoding="utf-8"?>
<ds:datastoreItem xmlns:ds="http://schemas.openxmlformats.org/officeDocument/2006/customXml" ds:itemID="{129594C3-2117-4A2C-8C99-B55F5FA1B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Geschäftsbrief (Design Verkauf mit Streifen).dotx</Template>
  <TotalTime>0</TotalTime>
  <Pages>2</Pages>
  <Words>304</Words>
  <Characters>1921</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Günther</dc:creator>
  <cp:keywords/>
  <cp:lastModifiedBy>Günther</cp:lastModifiedBy>
  <cp:revision>4</cp:revision>
  <dcterms:created xsi:type="dcterms:W3CDTF">2021-06-10T08:29:00Z</dcterms:created>
  <dcterms:modified xsi:type="dcterms:W3CDTF">2021-06-12T06:43:00Z</dcterms:modified>
  <cp:contentStatus>Günther Bräuherr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